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F23CF" w14:textId="4375CD1F" w:rsidR="00830DD0" w:rsidRPr="007C4B13" w:rsidRDefault="00830DD0" w:rsidP="00830DD0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FD2016">
        <w:rPr>
          <w:rFonts w:ascii="Times New Roman" w:hAnsi="Times New Roman"/>
          <w:sz w:val="22"/>
        </w:rPr>
        <w:t>4</w:t>
      </w:r>
    </w:p>
    <w:p w14:paraId="53CD8FE5" w14:textId="77777777" w:rsidR="00830DD0" w:rsidRPr="007C4B13" w:rsidRDefault="00830DD0" w:rsidP="00830DD0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101619EA" w14:textId="77777777" w:rsidR="00830DD0" w:rsidRPr="007C4B13" w:rsidRDefault="00830DD0" w:rsidP="00830DD0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3AECD1B1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2A35492C" w14:textId="77777777" w:rsidR="00830DD0" w:rsidRPr="007C4B13" w:rsidRDefault="00830DD0" w:rsidP="00830DD0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5944D69A" w14:textId="77777777" w:rsidR="00830DD0" w:rsidRPr="007C4B13" w:rsidRDefault="00830DD0" w:rsidP="00830DD0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40E9C5EF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35B428E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zwaną dalej </w:t>
      </w:r>
      <w:r w:rsidRPr="00FC2BFA">
        <w:rPr>
          <w:rFonts w:ascii="Times New Roman" w:hAnsi="Times New Roman"/>
          <w:b/>
          <w:bCs/>
        </w:rPr>
        <w:t>ZLECENIODAWCĄ</w:t>
      </w:r>
    </w:p>
    <w:p w14:paraId="2AA6F54B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4FF7CF53" w14:textId="53E564D4" w:rsidR="00FC2BFA" w:rsidRPr="00FC2BFA" w:rsidRDefault="00FC2BFA" w:rsidP="00FC2BF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>…………………</w:t>
      </w:r>
      <w:r>
        <w:rPr>
          <w:rFonts w:ascii="Times New Roman" w:hAnsi="Times New Roman"/>
          <w:sz w:val="22"/>
        </w:rPr>
        <w:t>………………………………………………..</w:t>
      </w:r>
      <w:r w:rsidRPr="00FC2BFA">
        <w:rPr>
          <w:rFonts w:ascii="Times New Roman" w:hAnsi="Times New Roman"/>
          <w:sz w:val="22"/>
        </w:rPr>
        <w:t>…….</w:t>
      </w:r>
    </w:p>
    <w:p w14:paraId="0EDED070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14EF14C8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32FD0A0F" w14:textId="77777777" w:rsidR="00830DD0" w:rsidRPr="007C4B13" w:rsidRDefault="00830DD0" w:rsidP="00FC2BFA">
      <w:pPr>
        <w:pStyle w:val="Tekstpodstawowy"/>
        <w:numPr>
          <w:ilvl w:val="0"/>
          <w:numId w:val="16"/>
        </w:numPr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1CE9F432" w14:textId="77777777" w:rsidR="00FC2BFA" w:rsidRPr="00FC2BFA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>lub</w:t>
      </w:r>
    </w:p>
    <w:p w14:paraId="5649DE7B" w14:textId="708C5BAA" w:rsidR="00FC2BFA" w:rsidRPr="007C4B13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Times New Roman" w:hAnsi="Times New Roman"/>
          <w:sz w:val="22"/>
        </w:rPr>
      </w:pPr>
      <w:r w:rsidRPr="00FC2BFA">
        <w:rPr>
          <w:rFonts w:ascii="Times New Roman" w:hAnsi="Times New Roman"/>
          <w:sz w:val="22"/>
        </w:rPr>
        <w:t xml:space="preserve">Panią/Panem……………………………………..………….zamieszkałą/łym:…………………………………………. </w:t>
      </w:r>
      <w:r w:rsidRPr="007C4B13">
        <w:rPr>
          <w:rFonts w:ascii="Times New Roman" w:hAnsi="Times New Roman"/>
          <w:sz w:val="22"/>
        </w:rPr>
        <w:t>…………………</w:t>
      </w:r>
    </w:p>
    <w:p w14:paraId="3077AD47" w14:textId="77777777" w:rsidR="00830DD0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zwanym dalej </w:t>
      </w:r>
      <w:r w:rsidRPr="00FC2BFA">
        <w:rPr>
          <w:rFonts w:ascii="Times New Roman" w:hAnsi="Times New Roman"/>
          <w:b/>
          <w:bCs/>
        </w:rPr>
        <w:t>ZLECENIOBIORCĄ</w:t>
      </w:r>
      <w:r w:rsidRPr="007C4B13">
        <w:rPr>
          <w:rFonts w:ascii="Times New Roman" w:hAnsi="Times New Roman"/>
        </w:rPr>
        <w:t>.</w:t>
      </w:r>
    </w:p>
    <w:p w14:paraId="7D1111A4" w14:textId="77777777" w:rsidR="00B35FF6" w:rsidRPr="007C4B13" w:rsidRDefault="00B35FF6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7A3F4FBC" w14:textId="77777777" w:rsidR="00830DD0" w:rsidRPr="00761A36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1</w:t>
      </w:r>
    </w:p>
    <w:p w14:paraId="69E2E26B" w14:textId="1AE2EF57" w:rsidR="00830DD0" w:rsidRPr="00FC2BFA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bookmarkStart w:id="0" w:name="_Ref82001637"/>
      <w:r>
        <w:rPr>
          <w:rFonts w:ascii="Times New Roman" w:hAnsi="Times New Roman"/>
        </w:rPr>
        <w:t xml:space="preserve">1. </w:t>
      </w:r>
      <w:r w:rsidRPr="007C4B13">
        <w:rPr>
          <w:rFonts w:ascii="Times New Roman" w:hAnsi="Times New Roman"/>
        </w:rPr>
        <w:t>Zleceniodawca powierza, a Zleceniobiorca przyjmuje</w:t>
      </w:r>
      <w:r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do </w:t>
      </w:r>
      <w:r w:rsidRPr="00FC2BFA">
        <w:rPr>
          <w:rFonts w:ascii="Times New Roman" w:hAnsi="Times New Roman"/>
        </w:rPr>
        <w:t xml:space="preserve">wykonania </w:t>
      </w:r>
      <w:bookmarkEnd w:id="0"/>
      <w:r w:rsidR="00FD2016" w:rsidRPr="00FD2016">
        <w:rPr>
          <w:rFonts w:ascii="Times New Roman" w:hAnsi="Times New Roman"/>
          <w:b/>
        </w:rPr>
        <w:t xml:space="preserve">przygotowanie, realizacja, montaż </w:t>
      </w:r>
      <w:r w:rsidR="005148B8">
        <w:rPr>
          <w:rFonts w:ascii="Times New Roman" w:hAnsi="Times New Roman"/>
          <w:b/>
        </w:rPr>
        <w:br/>
      </w:r>
      <w:r w:rsidR="00FD2016" w:rsidRPr="00FD2016">
        <w:rPr>
          <w:rFonts w:ascii="Times New Roman" w:hAnsi="Times New Roman"/>
          <w:b/>
        </w:rPr>
        <w:t>i post produkcja czterech spotów filmowych (około 4-6 minut każdy), promujących studia na AGH oraz pracę w branżach kluczowych dla rozwoju gospodarki - DE-dzp.272-258/24</w:t>
      </w:r>
    </w:p>
    <w:p w14:paraId="40151E47" w14:textId="6B08F92B" w:rsidR="00830DD0" w:rsidRPr="007C4B13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7C4B13">
        <w:rPr>
          <w:rFonts w:ascii="Times New Roman" w:hAnsi="Times New Roman"/>
        </w:rPr>
        <w:t>Szczegółowy zakres prac /dalej zwany przedmiotem umowy/ jest  określony w Załączniku nr 1</w:t>
      </w:r>
      <w:r w:rsidR="00FC2BFA">
        <w:rPr>
          <w:rFonts w:ascii="Times New Roman" w:hAnsi="Times New Roman"/>
        </w:rPr>
        <w:t xml:space="preserve"> – opis przedmiotu zamówienia</w:t>
      </w:r>
      <w:r w:rsidRPr="007C4B13">
        <w:rPr>
          <w:rFonts w:ascii="Times New Roman" w:hAnsi="Times New Roman"/>
        </w:rPr>
        <w:t xml:space="preserve">, który  stanowią  integralną część niniejszej umowy.  </w:t>
      </w:r>
    </w:p>
    <w:p w14:paraId="7904A7A9" w14:textId="77777777" w:rsidR="00FC2BFA" w:rsidRDefault="00FC2BFA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053769DB" w14:textId="17D8F390" w:rsidR="00830DD0" w:rsidRPr="00761A36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2</w:t>
      </w:r>
    </w:p>
    <w:p w14:paraId="39E4A4CA" w14:textId="13E22D37" w:rsidR="00830DD0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407C69">
        <w:rPr>
          <w:rFonts w:ascii="Times New Roman" w:hAnsi="Times New Roman"/>
        </w:rPr>
        <w:t xml:space="preserve">Przedmiot umowy zostanie zrealizowany w terminie do </w:t>
      </w:r>
      <w:r w:rsidR="00E30B6F">
        <w:rPr>
          <w:rFonts w:ascii="Times New Roman" w:hAnsi="Times New Roman"/>
        </w:rPr>
        <w:t>4</w:t>
      </w:r>
      <w:r w:rsidRPr="00D01218">
        <w:rPr>
          <w:rFonts w:ascii="Times New Roman" w:hAnsi="Times New Roman"/>
        </w:rPr>
        <w:t xml:space="preserve"> miesięcy od daty podpisania umowy.</w:t>
      </w:r>
    </w:p>
    <w:p w14:paraId="35DB1F54" w14:textId="77777777" w:rsidR="00FC2BFA" w:rsidRDefault="00FC2BFA" w:rsidP="00830DD0">
      <w:pPr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  <w:bookmarkStart w:id="1" w:name="_Hlk147320467"/>
    </w:p>
    <w:p w14:paraId="1392B5FF" w14:textId="42A1021E" w:rsidR="00830DD0" w:rsidRPr="00407C69" w:rsidRDefault="00830DD0" w:rsidP="00830DD0">
      <w:pPr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07C69">
        <w:rPr>
          <w:rFonts w:ascii="Times New Roman" w:hAnsi="Times New Roman"/>
          <w:b/>
          <w:bCs/>
        </w:rPr>
        <w:t>§ 3</w:t>
      </w:r>
    </w:p>
    <w:bookmarkEnd w:id="1"/>
    <w:p w14:paraId="7E5CBE97" w14:textId="40AA26F2" w:rsidR="00830DD0" w:rsidRPr="002B511B" w:rsidRDefault="00830DD0" w:rsidP="00830DD0">
      <w:pPr>
        <w:autoSpaceDN w:val="0"/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hAnsi="Times New Roman"/>
        </w:rPr>
        <w:t xml:space="preserve">1. </w:t>
      </w:r>
      <w:r w:rsidRPr="002B511B">
        <w:rPr>
          <w:rFonts w:ascii="Times New Roman" w:hAnsi="Times New Roman"/>
        </w:rPr>
        <w:t xml:space="preserve">Za wykonanie przedmiotu umowy </w:t>
      </w:r>
      <w:r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otrzyma wynagrodzenie brutto w wysokości .....................* (słownie: ....................................), </w:t>
      </w:r>
    </w:p>
    <w:p w14:paraId="72196FA0" w14:textId="77777777" w:rsidR="00830DD0" w:rsidRPr="002B511B" w:rsidRDefault="00830DD0" w:rsidP="00FC2BF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2B511B">
        <w:rPr>
          <w:rFonts w:ascii="Times New Roman" w:hAnsi="Times New Roman"/>
          <w:i/>
          <w:sz w:val="20"/>
          <w:szCs w:val="20"/>
        </w:rPr>
        <w:t>*Z</w:t>
      </w:r>
      <w:r>
        <w:rPr>
          <w:rFonts w:ascii="Times New Roman" w:hAnsi="Times New Roman"/>
          <w:i/>
          <w:sz w:val="20"/>
          <w:szCs w:val="20"/>
        </w:rPr>
        <w:t>leceniodawca</w:t>
      </w:r>
      <w:r w:rsidRPr="002B511B">
        <w:rPr>
          <w:rFonts w:ascii="Times New Roman" w:hAnsi="Times New Roman"/>
          <w:i/>
          <w:sz w:val="20"/>
          <w:szCs w:val="20"/>
        </w:rPr>
        <w:t xml:space="preserve"> zastrzega, że w przypadku </w:t>
      </w:r>
      <w:r>
        <w:rPr>
          <w:rFonts w:ascii="Times New Roman" w:hAnsi="Times New Roman"/>
          <w:i/>
          <w:sz w:val="20"/>
          <w:szCs w:val="20"/>
        </w:rPr>
        <w:t>Zleceniobiorcy</w:t>
      </w:r>
      <w:r w:rsidRPr="002B511B">
        <w:rPr>
          <w:rFonts w:ascii="Times New Roman" w:hAnsi="Times New Roman"/>
          <w:i/>
          <w:sz w:val="20"/>
          <w:szCs w:val="20"/>
        </w:rPr>
        <w:t xml:space="preserve"> nieprowadzącego działalności gospodarczej, od wskazanej powyżej kwoty wynagrodzenia, potrąci kwotę stanowiącą wszelkie świadczenia, które powstaną po stronie Z</w:t>
      </w:r>
      <w:r>
        <w:rPr>
          <w:rFonts w:ascii="Times New Roman" w:hAnsi="Times New Roman"/>
          <w:i/>
          <w:sz w:val="20"/>
          <w:szCs w:val="20"/>
        </w:rPr>
        <w:t>leceniodawcy</w:t>
      </w:r>
      <w:r w:rsidRPr="002B511B">
        <w:rPr>
          <w:rFonts w:ascii="Times New Roman" w:hAnsi="Times New Roman"/>
          <w:i/>
          <w:sz w:val="20"/>
          <w:szCs w:val="20"/>
        </w:rPr>
        <w:t>, w szczególności ewentualną zaliczkę na należny podatek dochodowy, należne składki na ubezpieczenie społeczne i zdrowotne, narzuty powstałe po stronie Zleceniodawcy i Zleceniobiorcy</w:t>
      </w:r>
      <w:r w:rsidRPr="002B511B">
        <w:rPr>
          <w:rFonts w:ascii="Times New Roman" w:hAnsi="Times New Roman"/>
          <w:sz w:val="20"/>
          <w:szCs w:val="20"/>
        </w:rPr>
        <w:t xml:space="preserve">. </w:t>
      </w:r>
    </w:p>
    <w:p w14:paraId="54DC3C18" w14:textId="71DD8D6B" w:rsidR="00830DD0" w:rsidRPr="002B511B" w:rsidRDefault="00FD2016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FC2BFA">
        <w:rPr>
          <w:rFonts w:ascii="Times New Roman" w:hAnsi="Times New Roman"/>
        </w:rPr>
        <w:t>.</w:t>
      </w:r>
      <w:r w:rsidR="00284DA4">
        <w:rPr>
          <w:rFonts w:ascii="Times New Roman" w:hAnsi="Times New Roman"/>
        </w:rPr>
        <w:t xml:space="preserve"> </w:t>
      </w:r>
      <w:r w:rsidR="00830DD0" w:rsidRPr="002B511B">
        <w:rPr>
          <w:rFonts w:ascii="Times New Roman" w:hAnsi="Times New Roman"/>
        </w:rPr>
        <w:t>Powyższa kwota zawiera właściwą stawkę podatku VAT.</w:t>
      </w:r>
    </w:p>
    <w:p w14:paraId="3B3E68AC" w14:textId="6DA2D45F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830DD0">
        <w:rPr>
          <w:rFonts w:ascii="Times New Roman" w:hAnsi="Times New Roman"/>
        </w:rPr>
        <w:t xml:space="preserve">. </w:t>
      </w:r>
      <w:r w:rsidR="00284DA4" w:rsidRPr="00284DA4">
        <w:rPr>
          <w:rFonts w:ascii="Times New Roman" w:hAnsi="Times New Roman"/>
        </w:rPr>
        <w:tab/>
        <w:t>Wynagrodzenie, o którym mowa w ust. 1 obejmuje wszystkie koszty związane z wykonaniem przedmiotu zamówienia.</w:t>
      </w:r>
    </w:p>
    <w:p w14:paraId="64425211" w14:textId="726385AF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>Zleceniobiorcy</w:t>
      </w:r>
      <w:r w:rsidR="00284DA4" w:rsidRPr="00284DA4">
        <w:rPr>
          <w:rFonts w:ascii="Times New Roman" w:hAnsi="Times New Roman"/>
        </w:rPr>
        <w:t xml:space="preserve"> nie przysługuje zwrot od </w:t>
      </w:r>
      <w:r w:rsidR="00284DA4">
        <w:rPr>
          <w:rFonts w:ascii="Times New Roman" w:hAnsi="Times New Roman"/>
        </w:rPr>
        <w:t>Zleceniodawcy</w:t>
      </w:r>
      <w:r w:rsidR="00284DA4" w:rsidRPr="00284DA4">
        <w:rPr>
          <w:rFonts w:ascii="Times New Roman" w:hAnsi="Times New Roman"/>
        </w:rPr>
        <w:t xml:space="preserve"> jakichkolwiek dodatkowych kosztów, opłat </w:t>
      </w:r>
      <w:r w:rsidR="005148B8">
        <w:rPr>
          <w:rFonts w:ascii="Times New Roman" w:hAnsi="Times New Roman"/>
        </w:rPr>
        <w:br/>
      </w:r>
      <w:r w:rsidR="00284DA4" w:rsidRPr="00284DA4">
        <w:rPr>
          <w:rFonts w:ascii="Times New Roman" w:hAnsi="Times New Roman"/>
        </w:rPr>
        <w:t xml:space="preserve">i podatków poniesionych przez </w:t>
      </w:r>
      <w:r w:rsidR="00284DA4">
        <w:rPr>
          <w:rFonts w:ascii="Times New Roman" w:hAnsi="Times New Roman"/>
        </w:rPr>
        <w:t>Zleceniobiorcę</w:t>
      </w:r>
      <w:r w:rsidR="00284DA4" w:rsidRPr="00284DA4">
        <w:rPr>
          <w:rFonts w:ascii="Times New Roman" w:hAnsi="Times New Roman"/>
        </w:rPr>
        <w:t xml:space="preserve"> w związku z realizacją przedmiotu umowy. </w:t>
      </w:r>
    </w:p>
    <w:p w14:paraId="5F53503B" w14:textId="5B7CF795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 xml:space="preserve">Na fakturze </w:t>
      </w:r>
      <w:r w:rsidR="00284DA4">
        <w:rPr>
          <w:rFonts w:ascii="Times New Roman" w:hAnsi="Times New Roman"/>
        </w:rPr>
        <w:t>Zleceniobiorca</w:t>
      </w:r>
      <w:r w:rsidR="00284DA4" w:rsidRPr="00284DA4">
        <w:rPr>
          <w:rFonts w:ascii="Times New Roman" w:hAnsi="Times New Roman"/>
        </w:rPr>
        <w:t xml:space="preserve"> umieści numer niniejszej umowy.</w:t>
      </w:r>
    </w:p>
    <w:p w14:paraId="1A39E384" w14:textId="6F0C90D8" w:rsidR="00284DA4" w:rsidRPr="00284DA4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 xml:space="preserve">Zapłata wynagrodzenia nastąpi </w:t>
      </w:r>
      <w:r w:rsidR="005148B8">
        <w:rPr>
          <w:rFonts w:ascii="Times New Roman" w:hAnsi="Times New Roman"/>
        </w:rPr>
        <w:t>za całość przedmiotu zamówienia</w:t>
      </w:r>
      <w:r w:rsidR="005D55BA">
        <w:rPr>
          <w:rFonts w:ascii="Times New Roman" w:hAnsi="Times New Roman"/>
        </w:rPr>
        <w:t xml:space="preserve">, </w:t>
      </w:r>
      <w:r w:rsidR="00284DA4" w:rsidRPr="00284DA4">
        <w:rPr>
          <w:rFonts w:ascii="Times New Roman" w:hAnsi="Times New Roman"/>
        </w:rPr>
        <w:t xml:space="preserve">w terminie do 21 dni od daty otrzymania przez </w:t>
      </w:r>
      <w:r w:rsidR="00284DA4">
        <w:rPr>
          <w:rFonts w:ascii="Times New Roman" w:hAnsi="Times New Roman"/>
        </w:rPr>
        <w:t>Zleceniodawcę</w:t>
      </w:r>
      <w:r w:rsidR="00284DA4" w:rsidRPr="00284DA4">
        <w:rPr>
          <w:rFonts w:ascii="Times New Roman" w:hAnsi="Times New Roman"/>
        </w:rPr>
        <w:t xml:space="preserve"> poprawnie wystawionej przez Zleceniobiorc</w:t>
      </w:r>
      <w:r w:rsidR="00284DA4">
        <w:rPr>
          <w:rFonts w:ascii="Times New Roman" w:hAnsi="Times New Roman"/>
        </w:rPr>
        <w:t xml:space="preserve">ę </w:t>
      </w:r>
      <w:r w:rsidR="00284DA4" w:rsidRPr="00284DA4">
        <w:rPr>
          <w:rFonts w:ascii="Times New Roman" w:hAnsi="Times New Roman"/>
        </w:rPr>
        <w:t>faktury VAT, przelewem, na rachunek Zleceniobiorc</w:t>
      </w:r>
      <w:r w:rsidR="00284DA4">
        <w:rPr>
          <w:rFonts w:ascii="Times New Roman" w:hAnsi="Times New Roman"/>
        </w:rPr>
        <w:t xml:space="preserve">y </w:t>
      </w:r>
      <w:r w:rsidR="00284DA4" w:rsidRPr="00284DA4">
        <w:rPr>
          <w:rFonts w:ascii="Times New Roman" w:hAnsi="Times New Roman"/>
        </w:rPr>
        <w:t xml:space="preserve">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</w:t>
      </w:r>
      <w:r w:rsidR="005148B8">
        <w:rPr>
          <w:rFonts w:ascii="Times New Roman" w:hAnsi="Times New Roman"/>
        </w:rPr>
        <w:br/>
      </w:r>
      <w:r w:rsidR="00284DA4" w:rsidRPr="00284DA4">
        <w:rPr>
          <w:rFonts w:ascii="Times New Roman" w:hAnsi="Times New Roman"/>
        </w:rPr>
        <w:t xml:space="preserve">o których mowa w ust. </w:t>
      </w:r>
      <w:r>
        <w:rPr>
          <w:rFonts w:ascii="Times New Roman" w:hAnsi="Times New Roman"/>
        </w:rPr>
        <w:t>9</w:t>
      </w:r>
      <w:r w:rsidR="00284DA4" w:rsidRPr="00284DA4">
        <w:rPr>
          <w:rFonts w:ascii="Times New Roman" w:hAnsi="Times New Roman"/>
        </w:rPr>
        <w:t>.</w:t>
      </w:r>
    </w:p>
    <w:p w14:paraId="7F9253C0" w14:textId="02176FF5" w:rsidR="0086045A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5958D7">
        <w:rPr>
          <w:rFonts w:ascii="Times New Roman" w:hAnsi="Times New Roman"/>
        </w:rPr>
        <w:t>9</w:t>
      </w:r>
      <w:r w:rsidR="00284DA4" w:rsidRPr="00284DA4">
        <w:rPr>
          <w:rFonts w:ascii="Times New Roman" w:hAnsi="Times New Roman"/>
        </w:rPr>
        <w:t>.</w:t>
      </w:r>
      <w:r w:rsidR="00284DA4" w:rsidRPr="00284DA4">
        <w:rPr>
          <w:rFonts w:ascii="Times New Roman" w:hAnsi="Times New Roman"/>
        </w:rPr>
        <w:tab/>
      </w:r>
      <w:r w:rsidR="00284DA4">
        <w:rPr>
          <w:rFonts w:ascii="Times New Roman" w:hAnsi="Times New Roman"/>
        </w:rPr>
        <w:t xml:space="preserve"> </w:t>
      </w:r>
    </w:p>
    <w:p w14:paraId="7DCB02DD" w14:textId="4B471C59" w:rsidR="00284DA4" w:rsidRPr="00284DA4" w:rsidRDefault="0086045A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 </w:t>
      </w:r>
      <w:r w:rsidR="00284DA4" w:rsidRPr="00284DA4">
        <w:rPr>
          <w:rFonts w:ascii="Times New Roman" w:hAnsi="Times New Roman"/>
        </w:rPr>
        <w:t>Za dzień zapłaty uważa się dzień obciążenia rachunku bankowego Zamawiającego poleceniem przelewu na rachunek bankowy Wykonawcy.</w:t>
      </w:r>
    </w:p>
    <w:p w14:paraId="771EBA8D" w14:textId="6FDA2671" w:rsidR="00284DA4" w:rsidRPr="00566AD6" w:rsidRDefault="00FD201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284DA4" w:rsidRPr="00284DA4">
        <w:rPr>
          <w:rFonts w:ascii="Times New Roman" w:hAnsi="Times New Roman"/>
        </w:rPr>
        <w:t>.</w:t>
      </w:r>
      <w:r w:rsidR="00284DA4">
        <w:rPr>
          <w:rFonts w:ascii="Times New Roman" w:hAnsi="Times New Roman"/>
        </w:rPr>
        <w:t xml:space="preserve"> </w:t>
      </w:r>
      <w:r w:rsidR="00284DA4" w:rsidRPr="00284DA4">
        <w:rPr>
          <w:rFonts w:ascii="Times New Roman" w:hAnsi="Times New Roman"/>
        </w:rPr>
        <w:tab/>
        <w:t xml:space="preserve">Za niedotrzymanie terminu płatności faktury Wykonawca może naliczyć odsetki w </w:t>
      </w:r>
      <w:r w:rsidR="00284DA4" w:rsidRPr="00566AD6">
        <w:rPr>
          <w:rFonts w:ascii="Times New Roman" w:hAnsi="Times New Roman"/>
        </w:rPr>
        <w:t>ustawowej wysokości.</w:t>
      </w:r>
    </w:p>
    <w:p w14:paraId="75B77D95" w14:textId="7605497F" w:rsidR="00284DA4" w:rsidRPr="00566AD6" w:rsidRDefault="00284DA4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566AD6">
        <w:rPr>
          <w:rFonts w:ascii="Times New Roman" w:hAnsi="Times New Roman"/>
        </w:rPr>
        <w:t>1</w:t>
      </w:r>
      <w:r w:rsidR="00FD2016">
        <w:rPr>
          <w:rFonts w:ascii="Times New Roman" w:hAnsi="Times New Roman"/>
        </w:rPr>
        <w:t>0</w:t>
      </w:r>
      <w:r w:rsidRPr="00566AD6">
        <w:rPr>
          <w:rFonts w:ascii="Times New Roman" w:hAnsi="Times New Roman"/>
        </w:rPr>
        <w:t>.</w:t>
      </w:r>
      <w:r w:rsidRPr="00566AD6">
        <w:rPr>
          <w:rFonts w:ascii="Times New Roman" w:hAnsi="Times New Roman"/>
        </w:rPr>
        <w:tab/>
        <w:t xml:space="preserve"> Zamawiający nie wyraża zgody na cesję wierzytelności wynikającą z realizacji niniejszej umowy.</w:t>
      </w:r>
    </w:p>
    <w:p w14:paraId="77E083F5" w14:textId="77777777" w:rsidR="00B35FF6" w:rsidRPr="002B511B" w:rsidRDefault="00B35FF6" w:rsidP="00284DA4">
      <w:pPr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426482E6" w14:textId="79AD498D" w:rsidR="00B35FF6" w:rsidRPr="00B35FF6" w:rsidRDefault="00B35FF6" w:rsidP="00B35FF6">
      <w:pPr>
        <w:keepNext/>
        <w:widowControl w:val="0"/>
        <w:autoSpaceDE w:val="0"/>
        <w:autoSpaceDN w:val="0"/>
        <w:spacing w:after="0" w:line="240" w:lineRule="auto"/>
        <w:outlineLvl w:val="0"/>
        <w:rPr>
          <w:rFonts w:ascii="Times New Roman" w:hAnsi="Times New Roman"/>
          <w:b/>
        </w:rPr>
      </w:pPr>
      <w:bookmarkStart w:id="2" w:name="_Hlk132719875"/>
      <w:r>
        <w:rPr>
          <w:rFonts w:ascii="Times New Roman" w:hAnsi="Times New Roman"/>
        </w:rPr>
        <w:t xml:space="preserve">                                                                                    </w:t>
      </w:r>
      <w:r w:rsidRPr="00B35FF6">
        <w:rPr>
          <w:rFonts w:ascii="Times New Roman" w:hAnsi="Times New Roman"/>
          <w:b/>
          <w:bCs/>
        </w:rPr>
        <w:t>§ 4</w:t>
      </w:r>
      <w:bookmarkEnd w:id="2"/>
      <w:r w:rsidRPr="00B35FF6">
        <w:rPr>
          <w:rFonts w:ascii="Times New Roman" w:hAnsi="Times New Roman"/>
          <w:b/>
          <w:bCs/>
        </w:rPr>
        <w:t xml:space="preserve"> </w:t>
      </w:r>
    </w:p>
    <w:p w14:paraId="24FE9270" w14:textId="1F32E05C" w:rsidR="00B35FF6" w:rsidRPr="00566AD6" w:rsidRDefault="00566AD6" w:rsidP="00566AD6">
      <w:pPr>
        <w:pStyle w:val="Akapitzlist"/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1.</w:t>
      </w:r>
      <w:r w:rsidR="00B35FF6" w:rsidRPr="00566AD6">
        <w:rPr>
          <w:rFonts w:ascii="Times New Roman" w:eastAsia="Arial Unicode MS" w:hAnsi="Times New Roman"/>
        </w:rPr>
        <w:t>Zleceniobiorca zobowiązuje się do wykonania przedmiotu Umowy ze szczególną starannością, przestrzegając wszelkich wymaganych prawem przepisów, stosownych norm.</w:t>
      </w:r>
    </w:p>
    <w:p w14:paraId="5544A735" w14:textId="5C9E1DC7" w:rsidR="00B35FF6" w:rsidRPr="00B35FF6" w:rsidRDefault="00566AD6" w:rsidP="00566AD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2.</w:t>
      </w:r>
      <w:r w:rsidR="00B35FF6">
        <w:rPr>
          <w:rFonts w:ascii="Times New Roman" w:hAnsi="Times New Roman"/>
        </w:rPr>
        <w:t>Zleceniobiorca</w:t>
      </w:r>
      <w:r w:rsidR="00B35FF6" w:rsidRPr="00B35FF6">
        <w:rPr>
          <w:rFonts w:ascii="Times New Roman" w:hAnsi="Times New Roman"/>
        </w:rPr>
        <w:t xml:space="preserve"> oświadcza, że </w:t>
      </w:r>
      <w:r w:rsidR="00B35FF6" w:rsidRPr="00B35FF6">
        <w:rPr>
          <w:rFonts w:ascii="Times New Roman" w:hAnsi="Times New Roman"/>
          <w:color w:val="000000"/>
        </w:rPr>
        <w:t>posiada odpowiednią wiedzę, umiejętności i uprawnienia konieczne dla prawidłowego wykonywania Umowy.</w:t>
      </w:r>
    </w:p>
    <w:p w14:paraId="45CF71E6" w14:textId="19B8CA61" w:rsidR="00B35FF6" w:rsidRPr="00B35FF6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hAnsi="Times New Roman"/>
          <w:color w:val="000000"/>
        </w:rPr>
        <w:t>3.</w:t>
      </w:r>
      <w:r w:rsidR="00B35FF6">
        <w:rPr>
          <w:rFonts w:ascii="Times New Roman" w:hAnsi="Times New Roman"/>
          <w:color w:val="000000"/>
        </w:rPr>
        <w:t>Zleceniobiorca</w:t>
      </w:r>
      <w:r w:rsidR="00B35FF6" w:rsidRPr="00B35FF6">
        <w:rPr>
          <w:rFonts w:ascii="Times New Roman" w:hAnsi="Times New Roman"/>
          <w:color w:val="000000"/>
        </w:rPr>
        <w:t xml:space="preserve"> zapewni</w:t>
      </w:r>
      <w:r w:rsidR="00B35FF6">
        <w:rPr>
          <w:rFonts w:ascii="Times New Roman" w:hAnsi="Times New Roman"/>
          <w:color w:val="000000"/>
        </w:rPr>
        <w:t xml:space="preserve"> personel</w:t>
      </w:r>
      <w:r w:rsidR="00B35FF6" w:rsidRPr="00B35FF6">
        <w:rPr>
          <w:rFonts w:ascii="Times New Roman" w:hAnsi="Times New Roman"/>
          <w:color w:val="000000"/>
        </w:rPr>
        <w:t xml:space="preserve"> gwarantując</w:t>
      </w:r>
      <w:r w:rsidR="00B35FF6">
        <w:rPr>
          <w:rFonts w:ascii="Times New Roman" w:hAnsi="Times New Roman"/>
          <w:color w:val="000000"/>
        </w:rPr>
        <w:t>y</w:t>
      </w:r>
      <w:r w:rsidR="00B35FF6" w:rsidRPr="00B35FF6">
        <w:rPr>
          <w:rFonts w:ascii="Times New Roman" w:hAnsi="Times New Roman"/>
          <w:color w:val="000000"/>
        </w:rPr>
        <w:t xml:space="preserve"> odpowiedni poziom </w:t>
      </w:r>
      <w:r w:rsidR="00B35FF6">
        <w:rPr>
          <w:rFonts w:ascii="Times New Roman" w:hAnsi="Times New Roman"/>
          <w:color w:val="000000"/>
        </w:rPr>
        <w:t>realizacji umowy tj.</w:t>
      </w:r>
      <w:r w:rsidR="00B35FF6" w:rsidRPr="00B35FF6">
        <w:rPr>
          <w:rFonts w:ascii="Times New Roman" w:eastAsia="Arial Unicode MS" w:hAnsi="Times New Roman"/>
        </w:rPr>
        <w:t>: ……………………………………………..</w:t>
      </w:r>
    </w:p>
    <w:p w14:paraId="42514FA2" w14:textId="31DC8E1C" w:rsidR="00B35FF6" w:rsidRPr="00B35FF6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4.</w:t>
      </w:r>
      <w:r w:rsidR="00B35FF6" w:rsidRPr="00B35FF6">
        <w:rPr>
          <w:rFonts w:ascii="Times New Roman" w:eastAsia="Arial Unicode MS" w:hAnsi="Times New Roman"/>
        </w:rPr>
        <w:t>Po podpisaniu umowy nadzór nad jej realizacją sprawuje:</w:t>
      </w:r>
    </w:p>
    <w:p w14:paraId="4468D3D7" w14:textId="44158874" w:rsidR="00B35FF6" w:rsidRPr="00B35FF6" w:rsidRDefault="00B35FF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Arial Unicode MS" w:hAnsi="Times New Roman"/>
        </w:rPr>
      </w:pPr>
      <w:r w:rsidRPr="00B35FF6">
        <w:rPr>
          <w:rFonts w:ascii="Times New Roman" w:eastAsia="Arial Unicode MS" w:hAnsi="Times New Roman"/>
        </w:rPr>
        <w:t xml:space="preserve">- ze strony </w:t>
      </w:r>
      <w:r>
        <w:rPr>
          <w:rFonts w:ascii="Times New Roman" w:eastAsia="Arial Unicode MS" w:hAnsi="Times New Roman"/>
        </w:rPr>
        <w:t>Zleceniodawcy</w:t>
      </w:r>
      <w:r w:rsidRPr="00B35FF6">
        <w:rPr>
          <w:rFonts w:ascii="Times New Roman" w:eastAsia="Arial Unicode MS" w:hAnsi="Times New Roman"/>
        </w:rPr>
        <w:t>: …………… Tel. …………………., e-mail ……………………..</w:t>
      </w:r>
    </w:p>
    <w:p w14:paraId="191FA693" w14:textId="1FCB6FB4" w:rsidR="00B35FF6" w:rsidRPr="00B35FF6" w:rsidRDefault="00B35FF6" w:rsidP="00566AD6">
      <w:pPr>
        <w:tabs>
          <w:tab w:val="left" w:pos="0"/>
        </w:tabs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eastAsia="Arial Unicode MS" w:hAnsi="Times New Roman"/>
        </w:rPr>
        <w:t xml:space="preserve">      </w:t>
      </w:r>
      <w:r w:rsidRPr="00B35FF6">
        <w:rPr>
          <w:rFonts w:ascii="Times New Roman" w:eastAsia="Arial Unicode MS" w:hAnsi="Times New Roman"/>
        </w:rPr>
        <w:t xml:space="preserve">- ze strony </w:t>
      </w:r>
      <w:r>
        <w:rPr>
          <w:rFonts w:ascii="Times New Roman" w:eastAsia="Arial Unicode MS" w:hAnsi="Times New Roman"/>
        </w:rPr>
        <w:t>Zleceniobiorcy</w:t>
      </w:r>
      <w:r w:rsidRPr="00B35FF6">
        <w:rPr>
          <w:rFonts w:ascii="Times New Roman" w:eastAsia="Arial Unicode MS" w:hAnsi="Times New Roman"/>
        </w:rPr>
        <w:t>: …………… Tel. …………………., e-mail ……………………..</w:t>
      </w:r>
    </w:p>
    <w:p w14:paraId="4D0EEC1C" w14:textId="77777777" w:rsidR="00B35FF6" w:rsidRPr="00B35FF6" w:rsidRDefault="00B35FF6" w:rsidP="00B35FF6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8F352BC" w14:textId="294F9DB9" w:rsidR="00830DD0" w:rsidRPr="002B511B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B35FF6">
        <w:rPr>
          <w:rFonts w:ascii="Times New Roman" w:hAnsi="Times New Roman"/>
          <w:b/>
          <w:bCs/>
        </w:rPr>
        <w:t>5</w:t>
      </w:r>
    </w:p>
    <w:p w14:paraId="39B9C0C7" w14:textId="12DEC701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2B511B">
        <w:rPr>
          <w:rFonts w:ascii="Times New Roman" w:hAnsi="Times New Roman"/>
        </w:rPr>
        <w:t xml:space="preserve">Strony ustanawiają odpowiedzialność za niewykonanie lub nienależyte wykonanie umowy </w:t>
      </w:r>
      <w:r w:rsidRPr="002B511B">
        <w:rPr>
          <w:rFonts w:ascii="Times New Roman" w:hAnsi="Times New Roman"/>
        </w:rPr>
        <w:br/>
        <w:t>w formie kar umownych .</w:t>
      </w:r>
    </w:p>
    <w:p w14:paraId="26255AE6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2B511B">
        <w:rPr>
          <w:rFonts w:ascii="Times New Roman" w:hAnsi="Times New Roman"/>
        </w:rPr>
        <w:t>Zleceniobiorca zapłaci Zleceniodawcy kary umowne :</w:t>
      </w:r>
    </w:p>
    <w:p w14:paraId="6E83C9DC" w14:textId="12F44ACA" w:rsidR="00DA0FF4" w:rsidRPr="00DA0FF4" w:rsidRDefault="00830DD0" w:rsidP="00DA0FF4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za niewykonanie </w:t>
      </w:r>
      <w:r w:rsidR="005148B8">
        <w:rPr>
          <w:rFonts w:ascii="Times New Roman" w:hAnsi="Times New Roman"/>
        </w:rPr>
        <w:t>nagrania</w:t>
      </w:r>
      <w:r w:rsidR="00264EDF">
        <w:rPr>
          <w:rFonts w:ascii="Times New Roman" w:hAnsi="Times New Roman"/>
        </w:rPr>
        <w:t xml:space="preserve"> </w:t>
      </w:r>
      <w:r w:rsidR="00DA0FF4">
        <w:rPr>
          <w:rFonts w:ascii="Times New Roman" w:hAnsi="Times New Roman"/>
        </w:rPr>
        <w:t xml:space="preserve">filmu </w:t>
      </w:r>
      <w:r w:rsidR="00DA0FF4" w:rsidRPr="002B511B">
        <w:rPr>
          <w:rFonts w:ascii="Times New Roman" w:hAnsi="Times New Roman"/>
        </w:rPr>
        <w:t xml:space="preserve">w wysokości </w:t>
      </w:r>
      <w:r w:rsidR="00DA0FF4">
        <w:rPr>
          <w:rFonts w:ascii="Times New Roman" w:hAnsi="Times New Roman"/>
        </w:rPr>
        <w:t>5</w:t>
      </w:r>
      <w:r w:rsidR="00DA0FF4" w:rsidRPr="002B511B">
        <w:rPr>
          <w:rFonts w:ascii="Times New Roman" w:hAnsi="Times New Roman"/>
        </w:rPr>
        <w:t>% całkowitego wynagrodzenia określonego w §3 ust. 1;</w:t>
      </w:r>
    </w:p>
    <w:p w14:paraId="021D03C6" w14:textId="16DB5BEC" w:rsidR="00830DD0" w:rsidRPr="002B511B" w:rsidRDefault="00DA0FF4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niewykonanie </w:t>
      </w:r>
      <w:r w:rsidR="00264EDF">
        <w:rPr>
          <w:rFonts w:ascii="Times New Roman" w:hAnsi="Times New Roman"/>
        </w:rPr>
        <w:t xml:space="preserve">dnia zdjęciowego </w:t>
      </w:r>
      <w:r w:rsidR="00830DD0" w:rsidRPr="002B511B">
        <w:rPr>
          <w:rFonts w:ascii="Times New Roman" w:hAnsi="Times New Roman"/>
        </w:rPr>
        <w:t xml:space="preserve"> w umówionym terminie w wysokości </w:t>
      </w:r>
      <w:r w:rsidR="005148B8">
        <w:rPr>
          <w:rFonts w:ascii="Times New Roman" w:hAnsi="Times New Roman"/>
        </w:rPr>
        <w:t>2</w:t>
      </w:r>
      <w:r w:rsidR="00830DD0" w:rsidRPr="002B511B">
        <w:rPr>
          <w:rFonts w:ascii="Times New Roman" w:hAnsi="Times New Roman"/>
        </w:rPr>
        <w:t>% całkowitego wynagrodzenia określonego w §3 ust. 1;</w:t>
      </w:r>
    </w:p>
    <w:p w14:paraId="12D8D9A2" w14:textId="1831A8F3" w:rsidR="00830DD0" w:rsidRPr="002B511B" w:rsidRDefault="00830DD0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z tytułu wypowiedzenia umowy z </w:t>
      </w:r>
      <w:r w:rsidR="00264EDF">
        <w:rPr>
          <w:rFonts w:ascii="Times New Roman" w:hAnsi="Times New Roman"/>
        </w:rPr>
        <w:t>winy</w:t>
      </w:r>
      <w:r w:rsidRPr="002B511B">
        <w:rPr>
          <w:rFonts w:ascii="Times New Roman" w:hAnsi="Times New Roman"/>
        </w:rPr>
        <w:t xml:space="preserve"> 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4218644C" w14:textId="51D943E4" w:rsidR="00830DD0" w:rsidRPr="002B511B" w:rsidRDefault="00830DD0" w:rsidP="00830DD0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2B511B">
        <w:rPr>
          <w:rFonts w:ascii="Times New Roman" w:hAnsi="Times New Roman"/>
        </w:rPr>
        <w:t xml:space="preserve">Zleceniodawca zapłaci Zleceniobiorcy kary umowne z tytułu wypowiedzenia umowy z </w:t>
      </w:r>
      <w:r w:rsidR="00264EDF">
        <w:rPr>
          <w:rFonts w:ascii="Times New Roman" w:hAnsi="Times New Roman"/>
        </w:rPr>
        <w:t xml:space="preserve">winy </w:t>
      </w:r>
      <w:r w:rsidRPr="002B511B">
        <w:rPr>
          <w:rFonts w:ascii="Times New Roman" w:hAnsi="Times New Roman"/>
        </w:rPr>
        <w:t>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6058F295" w14:textId="016E485F" w:rsidR="00043096" w:rsidRPr="00043096" w:rsidRDefault="00830DD0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="00043096" w:rsidRPr="00043096">
        <w:rPr>
          <w:rFonts w:ascii="Times New Roman" w:hAnsi="Times New Roman"/>
        </w:rPr>
        <w:t>Łączna maksymalna wysokość kar umownych, których mogą dochodzić Strony nie może przekroczyć 20% wynagrodzenia netto o którym mowa w § 3 ust. 1 umowy.</w:t>
      </w:r>
    </w:p>
    <w:p w14:paraId="4F5F2501" w14:textId="501D9B7D" w:rsidR="00043096" w:rsidRP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 xml:space="preserve">5.Zastrzeżenia co do kar umownych pozostają w mocy w całości lub w części, pomimo oświadczenia </w:t>
      </w:r>
      <w:r w:rsidR="005148B8">
        <w:rPr>
          <w:rFonts w:ascii="Times New Roman" w:hAnsi="Times New Roman"/>
        </w:rPr>
        <w:br/>
      </w:r>
      <w:r w:rsidRPr="00043096">
        <w:rPr>
          <w:rFonts w:ascii="Times New Roman" w:hAnsi="Times New Roman"/>
        </w:rPr>
        <w:t>o odstąpieniu od umowy.</w:t>
      </w:r>
    </w:p>
    <w:p w14:paraId="0A146F92" w14:textId="3FDF3E7C" w:rsidR="00043096" w:rsidRP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>6.</w:t>
      </w:r>
      <w:r w:rsidR="00914ED2">
        <w:rPr>
          <w:rFonts w:ascii="Times New Roman" w:hAnsi="Times New Roman"/>
        </w:rPr>
        <w:t xml:space="preserve"> </w:t>
      </w:r>
      <w:r w:rsidRPr="00043096">
        <w:rPr>
          <w:rFonts w:ascii="Times New Roman" w:hAnsi="Times New Roman"/>
        </w:rPr>
        <w:t xml:space="preserve">Kara umowna będzie płatna w terminie 14 dni od wystąpienia przez </w:t>
      </w:r>
      <w:r>
        <w:rPr>
          <w:rFonts w:ascii="Times New Roman" w:hAnsi="Times New Roman"/>
        </w:rPr>
        <w:t xml:space="preserve">Zleceniodawcę </w:t>
      </w:r>
      <w:r w:rsidRPr="00043096">
        <w:rPr>
          <w:rFonts w:ascii="Times New Roman" w:hAnsi="Times New Roman"/>
        </w:rPr>
        <w:t>z żądaniem zapłaty.</w:t>
      </w:r>
    </w:p>
    <w:p w14:paraId="6BEE0A5F" w14:textId="74BCB68A" w:rsidR="00043096" w:rsidRP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>7.</w:t>
      </w:r>
      <w:r>
        <w:rPr>
          <w:rFonts w:ascii="Times New Roman" w:hAnsi="Times New Roman"/>
        </w:rPr>
        <w:t>Zleceniobiorca</w:t>
      </w:r>
      <w:r w:rsidRPr="00043096">
        <w:rPr>
          <w:rFonts w:ascii="Times New Roman" w:hAnsi="Times New Roman"/>
        </w:rPr>
        <w:t xml:space="preserve"> wyraża zgodę na potrącenie wymagalnych kar umownych </w:t>
      </w:r>
      <w:r>
        <w:rPr>
          <w:rFonts w:ascii="Times New Roman" w:hAnsi="Times New Roman"/>
        </w:rPr>
        <w:t xml:space="preserve"> </w:t>
      </w:r>
      <w:r w:rsidRPr="00043096">
        <w:rPr>
          <w:rFonts w:ascii="Times New Roman" w:hAnsi="Times New Roman"/>
        </w:rPr>
        <w:t>z przysługującemu mu wynagrodzenia.</w:t>
      </w:r>
    </w:p>
    <w:p w14:paraId="2C6D1347" w14:textId="06B3BCAE" w:rsid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043096">
        <w:rPr>
          <w:rFonts w:ascii="Times New Roman" w:hAnsi="Times New Roman"/>
        </w:rPr>
        <w:t>8.</w:t>
      </w:r>
      <w:r>
        <w:rPr>
          <w:rFonts w:ascii="Times New Roman" w:hAnsi="Times New Roman"/>
        </w:rPr>
        <w:t xml:space="preserve"> </w:t>
      </w:r>
      <w:r w:rsidRPr="00043096"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26E08FB" w14:textId="77777777" w:rsidR="00043096" w:rsidRDefault="00043096" w:rsidP="00043096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</w:p>
    <w:p w14:paraId="6B9162C9" w14:textId="3F359990" w:rsidR="00830DD0" w:rsidRPr="002B511B" w:rsidRDefault="00830DD0" w:rsidP="000905A0">
      <w:pPr>
        <w:tabs>
          <w:tab w:val="num" w:pos="567"/>
        </w:tabs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B35FF6">
        <w:rPr>
          <w:rFonts w:ascii="Times New Roman" w:hAnsi="Times New Roman"/>
          <w:b/>
          <w:bCs/>
        </w:rPr>
        <w:t>5</w:t>
      </w:r>
    </w:p>
    <w:p w14:paraId="65E6FC49" w14:textId="67C03BE0" w:rsidR="007E2294" w:rsidRPr="007E2294" w:rsidRDefault="00914ED2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7E2294" w:rsidRPr="007E2294">
        <w:rPr>
          <w:rFonts w:ascii="Times New Roman" w:hAnsi="Times New Roman"/>
        </w:rPr>
        <w:t>Zamawiającemu przysługuje prawo odstąpienia od umowy na podstawie art. 456 PZP.</w:t>
      </w:r>
    </w:p>
    <w:p w14:paraId="696968B7" w14:textId="76B5AA07" w:rsidR="007E2294" w:rsidRPr="007E2294" w:rsidRDefault="007E2294" w:rsidP="007E2294">
      <w:pPr>
        <w:spacing w:after="0" w:line="240" w:lineRule="auto"/>
        <w:jc w:val="both"/>
        <w:rPr>
          <w:rFonts w:ascii="Times New Roman" w:hAnsi="Times New Roman"/>
        </w:rPr>
      </w:pPr>
      <w:r w:rsidRPr="007E2294">
        <w:rPr>
          <w:rFonts w:ascii="Times New Roman" w:hAnsi="Times New Roman"/>
        </w:rPr>
        <w:t>2.</w:t>
      </w:r>
      <w:r w:rsidR="00873F4E">
        <w:rPr>
          <w:rFonts w:ascii="Times New Roman" w:hAnsi="Times New Roman"/>
        </w:rPr>
        <w:t xml:space="preserve"> </w:t>
      </w:r>
      <w:r w:rsidRPr="007E2294">
        <w:rPr>
          <w:rFonts w:ascii="Times New Roman" w:hAnsi="Times New Roman"/>
        </w:rPr>
        <w:t>Ponadto Zamawiającemu przysługuje prawo odstąpienia od umowy w następujących sytuacjach:</w:t>
      </w:r>
    </w:p>
    <w:p w14:paraId="0BE3196A" w14:textId="2DF109FB" w:rsidR="007E2294" w:rsidRPr="007E2294" w:rsidRDefault="00873F4E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7E2294" w:rsidRPr="007E2294">
        <w:rPr>
          <w:rFonts w:ascii="Times New Roman" w:hAnsi="Times New Roman"/>
        </w:rPr>
        <w:t>) Wykonawca nie rozpoczął prac pomimo wezwania Zamawiającego złożonego na piśmie,</w:t>
      </w:r>
    </w:p>
    <w:p w14:paraId="7903C358" w14:textId="09CDBFB8" w:rsidR="007E2294" w:rsidRDefault="00873F4E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</w:t>
      </w:r>
      <w:r w:rsidR="007E2294" w:rsidRPr="007E2294">
        <w:rPr>
          <w:rFonts w:ascii="Times New Roman" w:hAnsi="Times New Roman"/>
        </w:rPr>
        <w:t xml:space="preserve"> Wykonawca przerwał realizację prac oraz nie kontynuuje ich pomimo wezwania Zamawiającego złożonego na piśmie.</w:t>
      </w:r>
    </w:p>
    <w:p w14:paraId="03CFD5FF" w14:textId="40E55934" w:rsidR="00914ED2" w:rsidRDefault="00B35FF6" w:rsidP="007E229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914ED2" w:rsidRPr="00914ED2">
        <w:rPr>
          <w:rFonts w:ascii="Times New Roman" w:hAnsi="Times New Roman"/>
        </w:rPr>
        <w:t>Wypowiedzenie umowy powinno nastąpić w formie pisemnej, pod rygorem nieważności i powinno zawierać uzasadnienie.</w:t>
      </w:r>
    </w:p>
    <w:p w14:paraId="399BEABF" w14:textId="77777777" w:rsidR="009E3130" w:rsidRDefault="009E3130" w:rsidP="007E2294">
      <w:pPr>
        <w:spacing w:after="0" w:line="240" w:lineRule="auto"/>
        <w:jc w:val="both"/>
        <w:rPr>
          <w:rFonts w:ascii="Times New Roman" w:hAnsi="Times New Roman"/>
        </w:rPr>
      </w:pPr>
    </w:p>
    <w:p w14:paraId="57515886" w14:textId="298F0AFF" w:rsidR="00914ED2" w:rsidRPr="00873F4E" w:rsidRDefault="00B35FF6" w:rsidP="00B35FF6">
      <w:pPr>
        <w:spacing w:after="0" w:line="240" w:lineRule="auto"/>
        <w:ind w:left="709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                                                                      </w:t>
      </w:r>
      <w:r w:rsidR="00914ED2" w:rsidRPr="00873F4E">
        <w:rPr>
          <w:rFonts w:ascii="Times New Roman" w:hAnsi="Times New Roman"/>
          <w:b/>
          <w:bCs/>
        </w:rPr>
        <w:t xml:space="preserve">§ </w:t>
      </w:r>
      <w:r w:rsidRPr="00873F4E">
        <w:rPr>
          <w:rFonts w:ascii="Times New Roman" w:hAnsi="Times New Roman"/>
          <w:b/>
          <w:bCs/>
        </w:rPr>
        <w:t>6</w:t>
      </w:r>
    </w:p>
    <w:p w14:paraId="66BDF20E" w14:textId="66269D0A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914ED2" w:rsidRPr="00914ED2">
        <w:rPr>
          <w:rFonts w:ascii="Times New Roman" w:hAnsi="Times New Roman"/>
        </w:rPr>
        <w:t xml:space="preserve">Zleceniobiorca zobowiązuje się do zachowania w ścisłej tajemnicy wszelkich informacji uzyskanych </w:t>
      </w:r>
      <w:r w:rsidR="005148B8">
        <w:rPr>
          <w:rFonts w:ascii="Times New Roman" w:hAnsi="Times New Roman"/>
        </w:rPr>
        <w:br/>
      </w:r>
      <w:r w:rsidR="00914ED2" w:rsidRPr="00914ED2">
        <w:rPr>
          <w:rFonts w:ascii="Times New Roman" w:hAnsi="Times New Roman"/>
        </w:rPr>
        <w:t xml:space="preserve">w związku z wykonaniem przedmiotu Umowy, niezależnie od formy przekazania tych informacji oraz ich źródła, w szczególności informacji technicznych, technologicznych, organizacyjnych i innych dotyczących Zleceniodawcy. </w:t>
      </w:r>
    </w:p>
    <w:p w14:paraId="1FFBFA13" w14:textId="4B102655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914ED2" w:rsidRPr="00914ED2">
        <w:rPr>
          <w:rFonts w:ascii="Times New Roman" w:hAnsi="Times New Roman"/>
        </w:rPr>
        <w:t xml:space="preserve">W razie wątpliwości, czy określona informacja stanowi tajemnicę Zleceniobiorca zobowiązany jest zwrócić się w formie pisemnej do Zleceniodawcy o wyjaśnienie takiej wątpliwości. </w:t>
      </w:r>
    </w:p>
    <w:p w14:paraId="20B56F77" w14:textId="3C23F8E4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914ED2" w:rsidRPr="00914ED2">
        <w:rPr>
          <w:rFonts w:ascii="Times New Roman" w:hAnsi="Times New Roman"/>
        </w:rPr>
        <w:t xml:space="preserve">Zleceniobiorca zobowiązuje się do wykorzystania uzyskanych, powyższych informacji jedynie w celu wykonania przedmiotu umowy. </w:t>
      </w:r>
    </w:p>
    <w:p w14:paraId="6B81E36C" w14:textId="5359EE9E" w:rsidR="00914ED2" w:rsidRPr="00914ED2" w:rsidRDefault="00873F4E" w:rsidP="00B35FF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="00914ED2" w:rsidRPr="00914ED2">
        <w:rPr>
          <w:rFonts w:ascii="Times New Roman" w:hAnsi="Times New Roman"/>
        </w:rPr>
        <w:t xml:space="preserve">Zleceniobiorca zobowiązuje się ujawnić powyższe informacje tylko tym pracownikom Zleceniobiorcy, wobec których ujawnienie takie będzie uzasadnione zakresem, w którym wykonują przedmiot umowy. </w:t>
      </w:r>
    </w:p>
    <w:p w14:paraId="70FE931A" w14:textId="77777777" w:rsidR="00914ED2" w:rsidRPr="00914ED2" w:rsidRDefault="00914ED2" w:rsidP="00B35FF6">
      <w:pPr>
        <w:spacing w:after="0" w:line="240" w:lineRule="auto"/>
        <w:jc w:val="both"/>
        <w:rPr>
          <w:rFonts w:ascii="Times New Roman" w:hAnsi="Times New Roman"/>
        </w:rPr>
      </w:pPr>
      <w:r w:rsidRPr="00914ED2">
        <w:rPr>
          <w:rFonts w:ascii="Times New Roman" w:hAnsi="Times New Roman"/>
        </w:rPr>
        <w:lastRenderedPageBreak/>
        <w:t>Powyższe przepisy nie będą miały zastosowania wobec informacji powszechnie znanych lub opublikowanych oraz w przypadku żądania ich ujawnienia przez uprawniony organ.</w:t>
      </w:r>
    </w:p>
    <w:p w14:paraId="03F33E98" w14:textId="0FCDA00F" w:rsidR="00830DD0" w:rsidRDefault="00830DD0" w:rsidP="000905A0">
      <w:pPr>
        <w:spacing w:after="0" w:line="240" w:lineRule="auto"/>
        <w:ind w:left="709"/>
        <w:rPr>
          <w:rFonts w:ascii="Times New Roman" w:hAnsi="Times New Roman"/>
        </w:rPr>
      </w:pPr>
    </w:p>
    <w:p w14:paraId="02142808" w14:textId="6FF1F7EB" w:rsidR="00830DD0" w:rsidRPr="002B511B" w:rsidRDefault="00830DD0" w:rsidP="00830DD0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 xml:space="preserve">§ </w:t>
      </w:r>
      <w:r w:rsidR="00873F4E">
        <w:rPr>
          <w:rFonts w:ascii="Times New Roman" w:hAnsi="Times New Roman"/>
          <w:b/>
          <w:bCs/>
        </w:rPr>
        <w:t>7</w:t>
      </w:r>
      <w:r w:rsidRPr="002B511B">
        <w:rPr>
          <w:rFonts w:ascii="Times New Roman" w:hAnsi="Times New Roman"/>
          <w:b/>
          <w:bCs/>
        </w:rPr>
        <w:t xml:space="preserve"> </w:t>
      </w:r>
    </w:p>
    <w:p w14:paraId="5A506983" w14:textId="77777777" w:rsidR="00830DD0" w:rsidRPr="002B511B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2B511B">
        <w:rPr>
          <w:rFonts w:ascii="Times New Roman" w:hAnsi="Times New Roman"/>
          <w:kern w:val="2"/>
        </w:rPr>
        <w:t>1</w:t>
      </w:r>
      <w:r>
        <w:rPr>
          <w:rFonts w:ascii="Times New Roman" w:hAnsi="Times New Roman"/>
          <w:kern w:val="2"/>
        </w:rPr>
        <w:t xml:space="preserve">. </w:t>
      </w:r>
      <w:r w:rsidRPr="002B511B">
        <w:rPr>
          <w:rFonts w:ascii="Times New Roman" w:hAnsi="Times New Roman"/>
          <w:kern w:val="2"/>
        </w:rPr>
        <w:t>Wszelkie zmiany umowy wymagają zgody obu Stron i zachowania formy pisemnej pod rygorem nieważności.</w:t>
      </w:r>
    </w:p>
    <w:p w14:paraId="59EC9FAE" w14:textId="77777777" w:rsidR="00830DD0" w:rsidRPr="002B511B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2B511B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65B6C5ED" w14:textId="3DD9C350" w:rsidR="00830DD0" w:rsidRPr="002B511B" w:rsidRDefault="00830DD0" w:rsidP="00830DD0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>
        <w:rPr>
          <w:rFonts w:ascii="Times New Roman" w:hAnsi="Times New Roman"/>
          <w:kern w:val="2"/>
        </w:rPr>
        <w:t>Zleceniobiorcy</w:t>
      </w:r>
      <w:r w:rsidRPr="002B511B">
        <w:rPr>
          <w:rFonts w:ascii="Times New Roman" w:hAnsi="Times New Roman"/>
          <w:kern w:val="2"/>
        </w:rPr>
        <w:t xml:space="preserve"> </w:t>
      </w:r>
      <w:r w:rsidR="005148B8">
        <w:rPr>
          <w:rFonts w:ascii="Times New Roman" w:hAnsi="Times New Roman"/>
          <w:kern w:val="2"/>
        </w:rPr>
        <w:br/>
      </w:r>
      <w:r w:rsidRPr="002B511B">
        <w:rPr>
          <w:rFonts w:ascii="Times New Roman" w:hAnsi="Times New Roman"/>
          <w:kern w:val="2"/>
        </w:rPr>
        <w:t>w następującym zakresie</w:t>
      </w:r>
      <w:r w:rsidRPr="002B511B">
        <w:rPr>
          <w:rFonts w:ascii="Times New Roman" w:hAnsi="Times New Roman"/>
          <w:color w:val="000000"/>
          <w:kern w:val="2"/>
        </w:rPr>
        <w:t xml:space="preserve">: </w:t>
      </w:r>
    </w:p>
    <w:p w14:paraId="2FD40EA2" w14:textId="77777777" w:rsidR="00830DD0" w:rsidRPr="002B511B" w:rsidRDefault="00830DD0" w:rsidP="00830DD0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2B511B">
        <w:rPr>
          <w:rFonts w:ascii="Times New Roman" w:hAnsi="Times New Roman"/>
          <w:color w:val="000000"/>
          <w:kern w:val="2"/>
        </w:rPr>
        <w:t>, gdy jest ona spowodowana:</w:t>
      </w:r>
    </w:p>
    <w:p w14:paraId="75422827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 </w:t>
      </w:r>
      <w:r w:rsidRPr="002B511B">
        <w:rPr>
          <w:rFonts w:ascii="Times New Roman" w:hAnsi="Times New Roman"/>
          <w:color w:val="000000"/>
          <w:kern w:val="2"/>
        </w:rPr>
        <w:t>następstwem okoliczności leżących po stronie Z</w:t>
      </w:r>
      <w:r>
        <w:rPr>
          <w:rFonts w:ascii="Times New Roman" w:hAnsi="Times New Roman"/>
          <w:color w:val="000000"/>
          <w:kern w:val="2"/>
        </w:rPr>
        <w:t>leceniodawcy</w:t>
      </w:r>
      <w:r w:rsidRPr="002B511B">
        <w:rPr>
          <w:rFonts w:ascii="Times New Roman" w:hAnsi="Times New Roman"/>
          <w:color w:val="000000"/>
          <w:kern w:val="2"/>
        </w:rPr>
        <w:t xml:space="preserve"> lub przeszkodami dającymi się przypisać Z</w:t>
      </w:r>
      <w:r>
        <w:rPr>
          <w:rFonts w:ascii="Times New Roman" w:hAnsi="Times New Roman"/>
          <w:color w:val="000000"/>
          <w:kern w:val="2"/>
        </w:rPr>
        <w:t>leceniodawcy.</w:t>
      </w:r>
    </w:p>
    <w:p w14:paraId="7AE4EC0E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2B511B" w:rsidRDefault="00830DD0" w:rsidP="00830DD0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4020F6C4" w14:textId="77777777" w:rsidR="00830DD0" w:rsidRPr="002B511B" w:rsidRDefault="00830DD0" w:rsidP="00830DD0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zamówienia,</w:t>
      </w:r>
    </w:p>
    <w:p w14:paraId="3D76DE40" w14:textId="0209B961" w:rsidR="00830DD0" w:rsidRPr="002B511B" w:rsidRDefault="00873F4E" w:rsidP="00873F4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z</w:t>
      </w:r>
      <w:r w:rsidR="00830DD0" w:rsidRPr="002B511B">
        <w:rPr>
          <w:rFonts w:ascii="Times New Roman" w:hAnsi="Times New Roman"/>
          <w:color w:val="000000"/>
          <w:kern w:val="2"/>
        </w:rPr>
        <w:t>miany o</w:t>
      </w:r>
      <w:r w:rsidR="005148B8">
        <w:rPr>
          <w:rFonts w:ascii="Times New Roman" w:hAnsi="Times New Roman"/>
          <w:color w:val="000000"/>
          <w:kern w:val="2"/>
        </w:rPr>
        <w:t>sób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przeznaczon</w:t>
      </w:r>
      <w:r w:rsidR="005958D7">
        <w:rPr>
          <w:rFonts w:ascii="Times New Roman" w:hAnsi="Times New Roman"/>
          <w:color w:val="000000"/>
          <w:kern w:val="2"/>
        </w:rPr>
        <w:t>ych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do realizacji zamówienia, pod warunkiem, że </w:t>
      </w:r>
      <w:r w:rsidR="005958D7">
        <w:rPr>
          <w:rFonts w:ascii="Times New Roman" w:hAnsi="Times New Roman"/>
          <w:color w:val="000000"/>
          <w:kern w:val="2"/>
        </w:rPr>
        <w:t xml:space="preserve">osoby </w:t>
      </w:r>
      <w:r w:rsidR="00830DD0" w:rsidRPr="002B511B">
        <w:rPr>
          <w:rFonts w:ascii="Times New Roman" w:hAnsi="Times New Roman"/>
          <w:color w:val="000000"/>
          <w:kern w:val="2"/>
        </w:rPr>
        <w:t>t</w:t>
      </w:r>
      <w:r w:rsidR="005148B8">
        <w:rPr>
          <w:rFonts w:ascii="Times New Roman" w:hAnsi="Times New Roman"/>
          <w:color w:val="000000"/>
          <w:kern w:val="2"/>
        </w:rPr>
        <w:t>e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będ</w:t>
      </w:r>
      <w:r w:rsidR="005148B8">
        <w:rPr>
          <w:rFonts w:ascii="Times New Roman" w:hAnsi="Times New Roman"/>
          <w:color w:val="000000"/>
          <w:kern w:val="2"/>
        </w:rPr>
        <w:t>ą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miał</w:t>
      </w:r>
      <w:r w:rsidR="005958D7">
        <w:rPr>
          <w:rFonts w:ascii="Times New Roman" w:hAnsi="Times New Roman"/>
          <w:color w:val="000000"/>
          <w:kern w:val="2"/>
        </w:rPr>
        <w:t>y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doświadczenie co najmniej takie, jak osob</w:t>
      </w:r>
      <w:r w:rsidR="005958D7">
        <w:rPr>
          <w:rFonts w:ascii="Times New Roman" w:hAnsi="Times New Roman"/>
          <w:color w:val="000000"/>
          <w:kern w:val="2"/>
        </w:rPr>
        <w:t>y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wskazan</w:t>
      </w:r>
      <w:r w:rsidR="005958D7">
        <w:rPr>
          <w:rFonts w:ascii="Times New Roman" w:hAnsi="Times New Roman"/>
          <w:color w:val="000000"/>
          <w:kern w:val="2"/>
        </w:rPr>
        <w:t>e</w:t>
      </w:r>
      <w:r w:rsidR="00830DD0" w:rsidRPr="002B511B">
        <w:rPr>
          <w:rFonts w:ascii="Times New Roman" w:hAnsi="Times New Roman"/>
          <w:color w:val="000000"/>
          <w:kern w:val="2"/>
        </w:rPr>
        <w:t xml:space="preserve"> w ofercie.</w:t>
      </w:r>
    </w:p>
    <w:p w14:paraId="5AA2EC3B" w14:textId="77777777" w:rsidR="00830DD0" w:rsidRDefault="00830DD0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Pr="002B511B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Times New Roman" w:hAnsi="Times New Roman"/>
        </w:rPr>
        <w:t>Zleceniobiorcy</w:t>
      </w:r>
      <w:r w:rsidRPr="002B511B">
        <w:rPr>
          <w:rFonts w:ascii="Times New Roman" w:hAnsi="Times New Roman"/>
          <w:color w:val="000000"/>
          <w:kern w:val="2"/>
        </w:rPr>
        <w:t xml:space="preserve">. </w:t>
      </w:r>
    </w:p>
    <w:p w14:paraId="14390BB4" w14:textId="374D68DA" w:rsidR="00830DD0" w:rsidRDefault="00830DD0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</w:t>
      </w:r>
    </w:p>
    <w:p w14:paraId="6B82B2AF" w14:textId="471BE646" w:rsidR="00830DD0" w:rsidRPr="00873F4E" w:rsidRDefault="00830DD0" w:rsidP="00830DD0">
      <w:pPr>
        <w:spacing w:after="0" w:line="240" w:lineRule="auto"/>
        <w:jc w:val="center"/>
        <w:rPr>
          <w:rFonts w:ascii="Times New Roman" w:hAnsi="Times New Roman"/>
          <w:b/>
        </w:rPr>
      </w:pPr>
      <w:r w:rsidRPr="0074237A">
        <w:rPr>
          <w:rFonts w:ascii="Times New Roman" w:hAnsi="Times New Roman"/>
          <w:b/>
        </w:rPr>
        <w:t>§</w:t>
      </w:r>
      <w:r w:rsidR="005D55BA">
        <w:rPr>
          <w:rFonts w:ascii="Times New Roman" w:hAnsi="Times New Roman"/>
          <w:b/>
        </w:rPr>
        <w:t>8</w:t>
      </w:r>
    </w:p>
    <w:p w14:paraId="3CD9F57E" w14:textId="77777777" w:rsidR="00830DD0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0E331E"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może posługiwać się podwykonawcami, przy czym za ich działanie ponosi odpowiedzialność, na zasadach określonych Umową, jak za działanie własne.</w:t>
      </w:r>
    </w:p>
    <w:p w14:paraId="130C0363" w14:textId="77777777" w:rsidR="005D55BA" w:rsidRPr="002B511B" w:rsidRDefault="005D55BA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10ABC3E2" w14:textId="4222BBC6" w:rsidR="00830DD0" w:rsidRPr="00A021DC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>§</w:t>
      </w:r>
      <w:r w:rsidR="005148B8">
        <w:rPr>
          <w:rFonts w:ascii="Times New Roman" w:hAnsi="Times New Roman"/>
          <w:b/>
          <w:bCs/>
        </w:rPr>
        <w:t>9</w:t>
      </w:r>
    </w:p>
    <w:p w14:paraId="2886782A" w14:textId="77777777" w:rsidR="00830DD0" w:rsidRPr="005D55BA" w:rsidRDefault="00830DD0" w:rsidP="005D55BA">
      <w:pPr>
        <w:spacing w:after="0" w:line="240" w:lineRule="auto"/>
        <w:rPr>
          <w:rFonts w:ascii="Times New Roman" w:hAnsi="Times New Roman"/>
        </w:rPr>
      </w:pPr>
      <w:r w:rsidRPr="005D55BA">
        <w:rPr>
          <w:rFonts w:ascii="Times New Roman" w:hAnsi="Times New Roman"/>
        </w:rPr>
        <w:t>Autorskie prawa majątkowe</w:t>
      </w:r>
    </w:p>
    <w:p w14:paraId="49BCAC8A" w14:textId="1860F18F" w:rsidR="00830DD0" w:rsidRPr="002B511B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A021DC">
        <w:rPr>
          <w:rFonts w:ascii="Times New Roman" w:hAnsi="Times New Roman"/>
        </w:rPr>
        <w:t xml:space="preserve">Przeniesienie autorskich praw majątkowych zgodnie z załącznikiem </w:t>
      </w:r>
      <w:r w:rsidR="005D55BA">
        <w:rPr>
          <w:rFonts w:ascii="Times New Roman" w:hAnsi="Times New Roman"/>
        </w:rPr>
        <w:t>nr 2</w:t>
      </w:r>
      <w:r w:rsidRPr="00A021DC">
        <w:rPr>
          <w:rFonts w:ascii="Times New Roman" w:hAnsi="Times New Roman"/>
        </w:rPr>
        <w:t xml:space="preserve"> do umowy</w:t>
      </w:r>
    </w:p>
    <w:p w14:paraId="6633F655" w14:textId="77777777" w:rsidR="00830DD0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14:paraId="727E10AA" w14:textId="615AC7F8" w:rsidR="00830DD0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 w:rsidR="005148B8">
        <w:rPr>
          <w:rFonts w:ascii="Times New Roman" w:hAnsi="Times New Roman"/>
          <w:b/>
          <w:bCs/>
          <w:color w:val="000000"/>
        </w:rPr>
        <w:t>0</w:t>
      </w:r>
      <w:r w:rsidRPr="007C4B13">
        <w:rPr>
          <w:rFonts w:ascii="Times New Roman" w:hAnsi="Times New Roman"/>
          <w:b/>
          <w:bCs/>
          <w:color w:val="000000"/>
        </w:rPr>
        <w:t xml:space="preserve"> </w:t>
      </w:r>
    </w:p>
    <w:p w14:paraId="1245D2A3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1BAE7EB3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2. Ewentualne spory powstałe w trakcie realizacji umowy podlegają rozpoznaniu przez sąd właściwy dla siedziby Zamawiającego.</w:t>
      </w:r>
    </w:p>
    <w:p w14:paraId="103F5772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C4B13"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690A6FA7" w14:textId="77777777" w:rsidR="00830DD0" w:rsidRPr="007C4B13" w:rsidRDefault="00830DD0" w:rsidP="00830DD0">
      <w:pPr>
        <w:spacing w:after="0" w:line="240" w:lineRule="auto"/>
        <w:ind w:left="709"/>
        <w:rPr>
          <w:rFonts w:ascii="Times New Roman" w:hAnsi="Times New Roman"/>
        </w:rPr>
      </w:pPr>
    </w:p>
    <w:p w14:paraId="506A3F32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17073FBA" w14:textId="60F4A690" w:rsidR="00830DD0" w:rsidRPr="007C4B13" w:rsidRDefault="00830DD0" w:rsidP="00830DD0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</w:t>
      </w:r>
      <w:r w:rsidR="005D55BA">
        <w:rPr>
          <w:rFonts w:ascii="Times New Roman" w:hAnsi="Times New Roman"/>
          <w:b/>
        </w:rPr>
        <w:t xml:space="preserve">  </w:t>
      </w:r>
      <w:r w:rsidRPr="007C4B13">
        <w:rPr>
          <w:rFonts w:ascii="Times New Roman" w:hAnsi="Times New Roman"/>
          <w:b/>
        </w:rPr>
        <w:t xml:space="preserve"> Za Zleceniobiorcę</w:t>
      </w:r>
    </w:p>
    <w:p w14:paraId="0C247EE4" w14:textId="77777777" w:rsidR="00830DD0" w:rsidRPr="007C4B13" w:rsidRDefault="00830DD0" w:rsidP="00830DD0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6F24ACC5" w14:textId="77777777" w:rsidR="00830DD0" w:rsidRPr="007C4B13" w:rsidRDefault="00830DD0" w:rsidP="00830DD0">
      <w:pPr>
        <w:spacing w:after="0" w:line="240" w:lineRule="auto"/>
        <w:rPr>
          <w:rFonts w:ascii="Times New Roman" w:hAnsi="Times New Roman"/>
        </w:rPr>
      </w:pPr>
    </w:p>
    <w:p w14:paraId="6D04E764" w14:textId="16C7EEF5" w:rsidR="00830DD0" w:rsidRPr="007C4B13" w:rsidRDefault="00830DD0" w:rsidP="00830DD0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 xml:space="preserve">………………………..                                                                         </w:t>
      </w:r>
      <w:r w:rsidR="005D55BA">
        <w:rPr>
          <w:rFonts w:ascii="Times New Roman" w:hAnsi="Times New Roman"/>
        </w:rPr>
        <w:t xml:space="preserve">    </w:t>
      </w:r>
      <w:r w:rsidRPr="007C4B13">
        <w:rPr>
          <w:rFonts w:ascii="Times New Roman" w:hAnsi="Times New Roman"/>
        </w:rPr>
        <w:t xml:space="preserve">   …………………….</w:t>
      </w:r>
    </w:p>
    <w:p w14:paraId="702DE1D5" w14:textId="0F4EB85F" w:rsidR="00830DD0" w:rsidRPr="005D55BA" w:rsidRDefault="00830DD0" w:rsidP="00830DD0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5D55BA">
        <w:rPr>
          <w:rFonts w:ascii="Times New Roman" w:hAnsi="Times New Roman"/>
          <w:i/>
          <w:sz w:val="20"/>
          <w:szCs w:val="20"/>
        </w:rPr>
        <w:t xml:space="preserve">                (data i podpis)                                                                                        </w:t>
      </w:r>
      <w:r w:rsidR="005D55BA">
        <w:rPr>
          <w:rFonts w:ascii="Times New Roman" w:hAnsi="Times New Roman"/>
          <w:i/>
          <w:sz w:val="20"/>
          <w:szCs w:val="20"/>
        </w:rPr>
        <w:t xml:space="preserve">               </w:t>
      </w:r>
      <w:r w:rsidRPr="005D55BA">
        <w:rPr>
          <w:rFonts w:ascii="Times New Roman" w:hAnsi="Times New Roman"/>
          <w:i/>
          <w:sz w:val="20"/>
          <w:szCs w:val="20"/>
        </w:rPr>
        <w:t xml:space="preserve">      (data i podpis)</w:t>
      </w:r>
    </w:p>
    <w:p w14:paraId="418C7BA2" w14:textId="77777777" w:rsidR="005D55BA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B3DA7FC" w14:textId="5EFA475A" w:rsidR="00830DD0" w:rsidRPr="00FE1405" w:rsidRDefault="00830DD0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5165C647" w14:textId="77777777" w:rsidR="000905A0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6CD74D7" w14:textId="77777777" w:rsidR="000905A0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686542E3" w14:textId="46DB4405" w:rsidR="009E3130" w:rsidRDefault="005D55BA" w:rsidP="005148B8">
      <w:pPr>
        <w:widowControl w:val="0"/>
        <w:tabs>
          <w:tab w:val="left" w:pos="3504"/>
        </w:tabs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………………………………..</w:t>
      </w:r>
    </w:p>
    <w:p w14:paraId="64CD4C9B" w14:textId="3300B984" w:rsidR="005148B8" w:rsidRDefault="005148B8" w:rsidP="005148B8">
      <w:pPr>
        <w:widowControl w:val="0"/>
        <w:tabs>
          <w:tab w:val="left" w:pos="3504"/>
        </w:tabs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</w:rPr>
      </w:pPr>
      <w:r w:rsidRPr="005D55BA">
        <w:rPr>
          <w:rFonts w:ascii="Times New Roman" w:hAnsi="Times New Roman"/>
          <w:i/>
          <w:sz w:val="20"/>
          <w:szCs w:val="20"/>
        </w:rPr>
        <w:t>(data i podpis)</w:t>
      </w:r>
    </w:p>
    <w:p w14:paraId="6C3BE13B" w14:textId="503C8E1E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3E24EE23" w14:textId="29D09B5E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71A2870B" w14:textId="0323AECE" w:rsidR="009E3130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5D366F55" w14:textId="23D4A48B" w:rsidR="00FD2016" w:rsidRPr="00FD2016" w:rsidRDefault="00FD2016" w:rsidP="00FD2016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Cs/>
        </w:rPr>
      </w:pPr>
      <w:r w:rsidRPr="00FD2016">
        <w:rPr>
          <w:rFonts w:ascii="Times New Roman" w:hAnsi="Times New Roman" w:cs="Times New Roman"/>
          <w:iCs/>
        </w:rPr>
        <w:t>Załączniki do umowy:</w:t>
      </w:r>
    </w:p>
    <w:p w14:paraId="3EB62641" w14:textId="77777777" w:rsidR="00FD2016" w:rsidRPr="00FD2016" w:rsidRDefault="00FD2016" w:rsidP="00FD2016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 w:cs="Times New Roman"/>
          <w:iCs/>
        </w:rPr>
      </w:pPr>
      <w:r w:rsidRPr="00FD2016">
        <w:rPr>
          <w:rFonts w:ascii="Times New Roman" w:hAnsi="Times New Roman" w:cs="Times New Roman"/>
          <w:iCs/>
        </w:rPr>
        <w:t xml:space="preserve">1) Szczegółowa specyfikacja sprzętu/opis przedmiotu zamówienia </w:t>
      </w:r>
    </w:p>
    <w:p w14:paraId="190858ED" w14:textId="46BF94A4" w:rsidR="00FD2016" w:rsidRPr="00FD2016" w:rsidRDefault="00FD2016" w:rsidP="00FD2016">
      <w:pPr>
        <w:pStyle w:val="Zwykytekst"/>
        <w:tabs>
          <w:tab w:val="left" w:pos="7050"/>
        </w:tabs>
        <w:spacing w:after="0" w:line="240" w:lineRule="auto"/>
        <w:rPr>
          <w:rFonts w:ascii="Times New Roman" w:hAnsi="Times New Roman"/>
        </w:rPr>
      </w:pPr>
      <w:r w:rsidRPr="00FD2016">
        <w:rPr>
          <w:rFonts w:ascii="Times New Roman" w:hAnsi="Times New Roman"/>
        </w:rPr>
        <w:t xml:space="preserve">2) Przeniesienie autorskich praw majątkowych </w:t>
      </w:r>
    </w:p>
    <w:p w14:paraId="7E46F3FE" w14:textId="6C72970F" w:rsidR="00FD2016" w:rsidRPr="00FD2016" w:rsidRDefault="00FD2016" w:rsidP="00FD2016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sz w:val="20"/>
          <w:szCs w:val="20"/>
        </w:rPr>
      </w:pPr>
      <w:r w:rsidRPr="00FD2016">
        <w:rPr>
          <w:rFonts w:ascii="Times New Roman" w:hAnsi="Times New Roman"/>
          <w:iCs/>
          <w:sz w:val="20"/>
          <w:szCs w:val="20"/>
        </w:rPr>
        <w:t>3) Oświadczenie dla celów podatkowych dotyczące podmiotów powiązanych</w:t>
      </w:r>
    </w:p>
    <w:p w14:paraId="77622EE8" w14:textId="10B7AC21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lastRenderedPageBreak/>
        <w:t xml:space="preserve">Załącznik nr </w:t>
      </w:r>
      <w:r w:rsidR="005D55BA">
        <w:rPr>
          <w:rFonts w:ascii="Times New Roman" w:hAnsi="Times New Roman"/>
        </w:rPr>
        <w:t>3</w:t>
      </w:r>
      <w:r w:rsidRPr="007F2629">
        <w:rPr>
          <w:rFonts w:ascii="Times New Roman" w:hAnsi="Times New Roman"/>
        </w:rPr>
        <w:t xml:space="preserve"> do umowy</w:t>
      </w:r>
    </w:p>
    <w:p w14:paraId="0CAE7B9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1CC8D6EE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5FEA3855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378006D8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Nazwa Wykonawcy</w:t>
      </w:r>
    </w:p>
    <w:p w14:paraId="459370DF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445E0423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65D1867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2211FB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BCB3D39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7EF889F2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1FD10BBE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1BC3132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BB81558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017A412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25FDE483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834423F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27DE2508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103F7BF3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</w:t>
      </w:r>
      <w:r w:rsidRPr="007F2629">
        <w:rPr>
          <w:rFonts w:ascii="Times New Roman" w:hAnsi="Times New Roman"/>
        </w:rPr>
        <w:lastRenderedPageBreak/>
        <w:t>r. o podatku dochodowym od osób prawnych.</w:t>
      </w:r>
    </w:p>
    <w:p w14:paraId="6E82DD29" w14:textId="77777777" w:rsidR="00830DD0" w:rsidRPr="007F2629" w:rsidRDefault="00830DD0" w:rsidP="00830DD0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2D6B5D77" w14:textId="77777777" w:rsidR="00830DD0" w:rsidRPr="007F2629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50107FA5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7F2629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7F2629" w:rsidRDefault="00830DD0" w:rsidP="00BD3513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7F2629" w:rsidRDefault="00830DD0" w:rsidP="00BD351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7F2629" w:rsidRDefault="00830DD0" w:rsidP="00830DD0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A40E11A" w14:textId="77777777" w:rsidR="00A82F83" w:rsidRPr="00830DD0" w:rsidRDefault="00A82F83" w:rsidP="00830DD0"/>
    <w:sectPr w:rsidR="00A82F83" w:rsidRPr="00830DD0" w:rsidSect="009E3130">
      <w:pgSz w:w="11906" w:h="16838"/>
      <w:pgMar w:top="709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6C650E" w14:textId="77777777" w:rsidR="00466C62" w:rsidRDefault="00466C62">
      <w:r>
        <w:separator/>
      </w:r>
    </w:p>
  </w:endnote>
  <w:endnote w:type="continuationSeparator" w:id="0">
    <w:p w14:paraId="65349D73" w14:textId="77777777" w:rsidR="00466C62" w:rsidRDefault="00466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F4C69B" w14:textId="77777777" w:rsidR="00466C62" w:rsidRDefault="00466C62">
      <w:r>
        <w:separator/>
      </w:r>
    </w:p>
  </w:footnote>
  <w:footnote w:type="continuationSeparator" w:id="0">
    <w:p w14:paraId="6691C856" w14:textId="77777777" w:rsidR="00466C62" w:rsidRDefault="00466C62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42AAF"/>
    <w:multiLevelType w:val="multilevel"/>
    <w:tmpl w:val="9006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526DE7"/>
    <w:multiLevelType w:val="multilevel"/>
    <w:tmpl w:val="7C3ECF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BCB3D4F"/>
    <w:multiLevelType w:val="singleLevel"/>
    <w:tmpl w:val="839EDB8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/>
        <w:b w:val="0"/>
      </w:rPr>
    </w:lvl>
  </w:abstractNum>
  <w:abstractNum w:abstractNumId="22" w15:restartNumberingAfterBreak="0">
    <w:nsid w:val="2FB74E5E"/>
    <w:multiLevelType w:val="hybridMultilevel"/>
    <w:tmpl w:val="56C65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4290B7C"/>
    <w:multiLevelType w:val="multilevel"/>
    <w:tmpl w:val="7F4AB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7997FAB"/>
    <w:multiLevelType w:val="multilevel"/>
    <w:tmpl w:val="32706D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E7D486B"/>
    <w:multiLevelType w:val="multilevel"/>
    <w:tmpl w:val="42D20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653830559">
    <w:abstractNumId w:val="14"/>
  </w:num>
  <w:num w:numId="2" w16cid:durableId="68421146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9455862">
    <w:abstractNumId w:val="19"/>
  </w:num>
  <w:num w:numId="4" w16cid:durableId="23217228">
    <w:abstractNumId w:val="9"/>
  </w:num>
  <w:num w:numId="5" w16cid:durableId="793985838">
    <w:abstractNumId w:val="7"/>
  </w:num>
  <w:num w:numId="6" w16cid:durableId="567804646">
    <w:abstractNumId w:val="31"/>
  </w:num>
  <w:num w:numId="7" w16cid:durableId="1017926432">
    <w:abstractNumId w:val="8"/>
  </w:num>
  <w:num w:numId="8" w16cid:durableId="735395178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36278073">
    <w:abstractNumId w:val="26"/>
  </w:num>
  <w:num w:numId="10" w16cid:durableId="15184201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32599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463005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290086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05724020">
    <w:abstractNumId w:val="10"/>
  </w:num>
  <w:num w:numId="15" w16cid:durableId="106857086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11962078">
    <w:abstractNumId w:val="23"/>
  </w:num>
  <w:num w:numId="17" w16cid:durableId="1356424219">
    <w:abstractNumId w:val="6"/>
  </w:num>
  <w:num w:numId="18" w16cid:durableId="1627348986">
    <w:abstractNumId w:val="20"/>
  </w:num>
  <w:num w:numId="19" w16cid:durableId="62602759">
    <w:abstractNumId w:val="16"/>
  </w:num>
  <w:num w:numId="20" w16cid:durableId="96946624">
    <w:abstractNumId w:val="2"/>
    <w:lvlOverride w:ilvl="0">
      <w:startOverride w:val="1"/>
    </w:lvlOverride>
  </w:num>
  <w:num w:numId="21" w16cid:durableId="311763333">
    <w:abstractNumId w:val="3"/>
    <w:lvlOverride w:ilvl="0">
      <w:startOverride w:val="1"/>
    </w:lvlOverride>
  </w:num>
  <w:num w:numId="22" w16cid:durableId="10551302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68244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43320947">
    <w:abstractNumId w:val="18"/>
  </w:num>
  <w:num w:numId="25" w16cid:durableId="1072510208">
    <w:abstractNumId w:val="15"/>
  </w:num>
  <w:num w:numId="26" w16cid:durableId="578904510">
    <w:abstractNumId w:val="32"/>
  </w:num>
  <w:num w:numId="27" w16cid:durableId="975916822">
    <w:abstractNumId w:val="29"/>
  </w:num>
  <w:num w:numId="28" w16cid:durableId="184254636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35907400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958029219">
    <w:abstractNumId w:val="13"/>
  </w:num>
  <w:num w:numId="31" w16cid:durableId="522402604">
    <w:abstractNumId w:val="24"/>
  </w:num>
  <w:num w:numId="32" w16cid:durableId="1691372393">
    <w:abstractNumId w:val="22"/>
  </w:num>
  <w:num w:numId="33" w16cid:durableId="145126850">
    <w:abstractNumId w:val="21"/>
  </w:num>
  <w:num w:numId="34" w16cid:durableId="2012373056">
    <w:abstractNumId w:val="11"/>
  </w:num>
  <w:num w:numId="35" w16cid:durableId="1634748406">
    <w:abstractNumId w:val="12"/>
  </w:num>
  <w:num w:numId="36" w16cid:durableId="1683504572">
    <w:abstractNumId w:val="28"/>
  </w:num>
  <w:num w:numId="37" w16cid:durableId="1492796610">
    <w:abstractNumId w:val="34"/>
  </w:num>
  <w:num w:numId="38" w16cid:durableId="1172062665">
    <w:abstractNumId w:val="2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278D6"/>
    <w:rsid w:val="00043096"/>
    <w:rsid w:val="00043DF9"/>
    <w:rsid w:val="00052E1F"/>
    <w:rsid w:val="000905A0"/>
    <w:rsid w:val="00096A7D"/>
    <w:rsid w:val="000A02E2"/>
    <w:rsid w:val="000B7746"/>
    <w:rsid w:val="000E331E"/>
    <w:rsid w:val="000E6EAF"/>
    <w:rsid w:val="000F4906"/>
    <w:rsid w:val="00123436"/>
    <w:rsid w:val="00125A5F"/>
    <w:rsid w:val="00127975"/>
    <w:rsid w:val="00127B1F"/>
    <w:rsid w:val="0014496C"/>
    <w:rsid w:val="00146AEF"/>
    <w:rsid w:val="001836C1"/>
    <w:rsid w:val="001A1963"/>
    <w:rsid w:val="001C0C33"/>
    <w:rsid w:val="001C155B"/>
    <w:rsid w:val="001D56D3"/>
    <w:rsid w:val="001F30D7"/>
    <w:rsid w:val="00214899"/>
    <w:rsid w:val="00247829"/>
    <w:rsid w:val="00264EDF"/>
    <w:rsid w:val="00272F91"/>
    <w:rsid w:val="00284DA4"/>
    <w:rsid w:val="00290ADC"/>
    <w:rsid w:val="00295A50"/>
    <w:rsid w:val="002B511B"/>
    <w:rsid w:val="002D5E0A"/>
    <w:rsid w:val="002E2DE1"/>
    <w:rsid w:val="002E30AA"/>
    <w:rsid w:val="0031182A"/>
    <w:rsid w:val="00315122"/>
    <w:rsid w:val="00340FCC"/>
    <w:rsid w:val="00344F99"/>
    <w:rsid w:val="00377D95"/>
    <w:rsid w:val="00390E83"/>
    <w:rsid w:val="003C2C3B"/>
    <w:rsid w:val="00407C69"/>
    <w:rsid w:val="00421D59"/>
    <w:rsid w:val="00446B8D"/>
    <w:rsid w:val="00466C62"/>
    <w:rsid w:val="004727DC"/>
    <w:rsid w:val="004807B0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48B8"/>
    <w:rsid w:val="00516A0F"/>
    <w:rsid w:val="00566AD6"/>
    <w:rsid w:val="00571EAD"/>
    <w:rsid w:val="005958D7"/>
    <w:rsid w:val="005D2E4D"/>
    <w:rsid w:val="005D55BA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6F7422"/>
    <w:rsid w:val="007007FD"/>
    <w:rsid w:val="00727F44"/>
    <w:rsid w:val="00730E3E"/>
    <w:rsid w:val="0074007D"/>
    <w:rsid w:val="0074237A"/>
    <w:rsid w:val="00750A3C"/>
    <w:rsid w:val="00755766"/>
    <w:rsid w:val="00761A36"/>
    <w:rsid w:val="00765833"/>
    <w:rsid w:val="00774622"/>
    <w:rsid w:val="007858A8"/>
    <w:rsid w:val="007903E8"/>
    <w:rsid w:val="007C4B13"/>
    <w:rsid w:val="007E2294"/>
    <w:rsid w:val="007F2629"/>
    <w:rsid w:val="00805084"/>
    <w:rsid w:val="00825606"/>
    <w:rsid w:val="00830DD0"/>
    <w:rsid w:val="00840111"/>
    <w:rsid w:val="008600F5"/>
    <w:rsid w:val="0086045A"/>
    <w:rsid w:val="008714E9"/>
    <w:rsid w:val="00873F4E"/>
    <w:rsid w:val="00892E0C"/>
    <w:rsid w:val="008C634A"/>
    <w:rsid w:val="008D7854"/>
    <w:rsid w:val="008E3CF0"/>
    <w:rsid w:val="008F20D3"/>
    <w:rsid w:val="0090074B"/>
    <w:rsid w:val="00914ED2"/>
    <w:rsid w:val="00923D96"/>
    <w:rsid w:val="0093703C"/>
    <w:rsid w:val="00976B68"/>
    <w:rsid w:val="009944A0"/>
    <w:rsid w:val="00995B0B"/>
    <w:rsid w:val="0099604D"/>
    <w:rsid w:val="009D554D"/>
    <w:rsid w:val="009E3130"/>
    <w:rsid w:val="00A021DC"/>
    <w:rsid w:val="00A03620"/>
    <w:rsid w:val="00A378FB"/>
    <w:rsid w:val="00A44CAD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E506E"/>
    <w:rsid w:val="00AF42D3"/>
    <w:rsid w:val="00B10C76"/>
    <w:rsid w:val="00B17369"/>
    <w:rsid w:val="00B35FF6"/>
    <w:rsid w:val="00B46AF2"/>
    <w:rsid w:val="00B75500"/>
    <w:rsid w:val="00B8264E"/>
    <w:rsid w:val="00BD72A3"/>
    <w:rsid w:val="00C06CEC"/>
    <w:rsid w:val="00C1196B"/>
    <w:rsid w:val="00C15DD4"/>
    <w:rsid w:val="00C179C3"/>
    <w:rsid w:val="00C21264"/>
    <w:rsid w:val="00C43403"/>
    <w:rsid w:val="00C90BEF"/>
    <w:rsid w:val="00CB3919"/>
    <w:rsid w:val="00CB5A62"/>
    <w:rsid w:val="00D01218"/>
    <w:rsid w:val="00D15551"/>
    <w:rsid w:val="00D15F06"/>
    <w:rsid w:val="00D41FC7"/>
    <w:rsid w:val="00D544B1"/>
    <w:rsid w:val="00D560C9"/>
    <w:rsid w:val="00D679EB"/>
    <w:rsid w:val="00D67DB9"/>
    <w:rsid w:val="00DA0FF4"/>
    <w:rsid w:val="00DA1BE1"/>
    <w:rsid w:val="00DB133F"/>
    <w:rsid w:val="00DF082E"/>
    <w:rsid w:val="00DF0AB4"/>
    <w:rsid w:val="00E10A09"/>
    <w:rsid w:val="00E1575B"/>
    <w:rsid w:val="00E30B6F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7AF8"/>
    <w:rsid w:val="00F54208"/>
    <w:rsid w:val="00F94DCF"/>
    <w:rsid w:val="00FA5714"/>
    <w:rsid w:val="00FC2BFA"/>
    <w:rsid w:val="00FD2016"/>
    <w:rsid w:val="00FE1405"/>
    <w:rsid w:val="00FE4859"/>
    <w:rsid w:val="00FE7FDD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3F4E"/>
    <w:pPr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873F4E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A0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0F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0FF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0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0FF4"/>
    <w:rPr>
      <w:rFonts w:ascii="Calibri" w:eastAsia="Calibri" w:hAnsi="Calibri"/>
      <w:b/>
      <w:bCs/>
      <w:lang w:eastAsia="en-US"/>
    </w:rPr>
  </w:style>
  <w:style w:type="paragraph" w:styleId="Poprawka">
    <w:name w:val="Revision"/>
    <w:hidden/>
    <w:uiPriority w:val="99"/>
    <w:semiHidden/>
    <w:rsid w:val="00DA0FF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254F6-AEBA-4260-BE09-033215645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1415</Words>
  <Characters>10294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Maria Lepa</cp:lastModifiedBy>
  <cp:revision>4</cp:revision>
  <cp:lastPrinted>2024-07-04T11:50:00Z</cp:lastPrinted>
  <dcterms:created xsi:type="dcterms:W3CDTF">2024-07-05T10:17:00Z</dcterms:created>
  <dcterms:modified xsi:type="dcterms:W3CDTF">2024-07-08T09:21:00Z</dcterms:modified>
</cp:coreProperties>
</file>