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FE2E8" w14:textId="0F33B6DE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2B101B4C" wp14:editId="0BFD4B05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7CC8" w14:textId="61A52AFD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37B464" wp14:editId="617F09B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40A94" w14:textId="77777777" w:rsidR="00CE7460" w:rsidRDefault="00CE7460" w:rsidP="00CE7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B464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3F40A94" w14:textId="77777777" w:rsidR="00CE7460" w:rsidRDefault="00CE7460" w:rsidP="00CE7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022E51F" w14:textId="77777777" w:rsidR="00CE7460" w:rsidRDefault="00CE7460" w:rsidP="00CE7460">
      <w:pPr>
        <w:pStyle w:val="Nagwek1"/>
        <w:spacing w:after="0" w:line="240" w:lineRule="auto"/>
        <w:jc w:val="left"/>
        <w:rPr>
          <w:rFonts w:ascii="Times New Roman" w:hAnsi="Times New Roman"/>
          <w:sz w:val="22"/>
        </w:rPr>
      </w:pPr>
    </w:p>
    <w:p w14:paraId="6467C010" w14:textId="09611C40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2E0E47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3E116526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bookmarkEnd w:id="0"/>
      <w:r w:rsidR="003A40D1">
        <w:rPr>
          <w:rFonts w:ascii="Times New Roman" w:hAnsi="Times New Roman"/>
        </w:rPr>
        <w:t xml:space="preserve"> u</w:t>
      </w:r>
      <w:r w:rsidR="003A40D1" w:rsidRPr="003A40D1">
        <w:rPr>
          <w:rFonts w:ascii="Times New Roman" w:hAnsi="Times New Roman"/>
        </w:rPr>
        <w:t>sług</w:t>
      </w:r>
      <w:r w:rsidR="003A40D1">
        <w:rPr>
          <w:rFonts w:ascii="Times New Roman" w:hAnsi="Times New Roman"/>
        </w:rPr>
        <w:t>ę</w:t>
      </w:r>
      <w:r w:rsidR="003A40D1" w:rsidRPr="003A40D1">
        <w:rPr>
          <w:rFonts w:ascii="Times New Roman" w:hAnsi="Times New Roman"/>
        </w:rPr>
        <w:t xml:space="preserve"> organizacji wizyt studyjnych dla studentów i nauczycieli w ramach </w:t>
      </w:r>
      <w:bookmarkStart w:id="1" w:name="_Hlk184209598"/>
      <w:r w:rsidR="003A40D1" w:rsidRPr="003A40D1">
        <w:rPr>
          <w:rFonts w:ascii="Times New Roman" w:hAnsi="Times New Roman"/>
        </w:rPr>
        <w:t>projektu KOMPAS AGH - DE-dzp.272-</w:t>
      </w:r>
      <w:bookmarkEnd w:id="1"/>
      <w:r w:rsidR="00B421BE">
        <w:rPr>
          <w:rFonts w:ascii="Times New Roman" w:hAnsi="Times New Roman"/>
        </w:rPr>
        <w:t>163</w:t>
      </w:r>
      <w:r w:rsidR="00B947FE">
        <w:rPr>
          <w:rFonts w:ascii="Times New Roman" w:hAnsi="Times New Roman"/>
        </w:rPr>
        <w:t>/25.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4FA7F409" w14:textId="2258F90D" w:rsidR="00C27C99" w:rsidRPr="00A72937" w:rsidRDefault="00FE4859" w:rsidP="003A40D1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A72937">
        <w:rPr>
          <w:rFonts w:ascii="Times New Roman" w:hAnsi="Times New Roman"/>
        </w:rPr>
        <w:t xml:space="preserve">Przedmiot umowy zostanie zrealizowany w </w:t>
      </w:r>
      <w:r w:rsidR="00A47465" w:rsidRPr="00A72937">
        <w:rPr>
          <w:rFonts w:ascii="Times New Roman" w:hAnsi="Times New Roman"/>
        </w:rPr>
        <w:t>terminie</w:t>
      </w:r>
      <w:r w:rsidR="00C27C99" w:rsidRPr="00A72937">
        <w:rPr>
          <w:rFonts w:ascii="Times New Roman" w:hAnsi="Times New Roman"/>
        </w:rPr>
        <w:t xml:space="preserve">: </w:t>
      </w:r>
      <w:r w:rsidR="003A40D1" w:rsidRPr="00A72937">
        <w:rPr>
          <w:rFonts w:ascii="Times New Roman" w:hAnsi="Times New Roman"/>
          <w:iCs/>
          <w:lang w:val="x-none"/>
        </w:rPr>
        <w:t xml:space="preserve">do </w:t>
      </w:r>
      <w:r w:rsidR="00A72937" w:rsidRPr="00A72937">
        <w:rPr>
          <w:rFonts w:ascii="Times New Roman" w:hAnsi="Times New Roman"/>
          <w:iCs/>
        </w:rPr>
        <w:t>7</w:t>
      </w:r>
      <w:r w:rsidR="003A40D1" w:rsidRPr="00A72937">
        <w:rPr>
          <w:rFonts w:ascii="Times New Roman" w:hAnsi="Times New Roman"/>
          <w:iCs/>
          <w:lang w:val="x-none"/>
        </w:rPr>
        <w:t xml:space="preserve"> miesięcy od daty podpisania umowy, nie później jednak niż do 31.</w:t>
      </w:r>
      <w:r w:rsidR="00B421BE" w:rsidRPr="00A72937">
        <w:rPr>
          <w:rFonts w:ascii="Times New Roman" w:hAnsi="Times New Roman"/>
          <w:iCs/>
        </w:rPr>
        <w:t>10.</w:t>
      </w:r>
      <w:r w:rsidR="003A40D1" w:rsidRPr="00A72937">
        <w:rPr>
          <w:rFonts w:ascii="Times New Roman" w:hAnsi="Times New Roman"/>
          <w:iCs/>
          <w:lang w:val="x-none"/>
        </w:rPr>
        <w:t>2025 r.</w:t>
      </w: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A72937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A72937">
        <w:rPr>
          <w:rFonts w:ascii="Times New Roman" w:hAnsi="Times New Roman"/>
          <w:b/>
          <w:bCs/>
        </w:rPr>
        <w:t>§ 3</w:t>
      </w:r>
      <w:bookmarkStart w:id="2" w:name="_GoBack"/>
      <w:bookmarkEnd w:id="2"/>
    </w:p>
    <w:p w14:paraId="299B47B9" w14:textId="45206905" w:rsidR="005A4B3D" w:rsidRDefault="005A4B3D" w:rsidP="009E1219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</w:t>
      </w:r>
      <w:r w:rsidR="003A40D1">
        <w:rPr>
          <w:rFonts w:ascii="Times New Roman" w:hAnsi="Times New Roman"/>
        </w:rPr>
        <w:t>, a w tym:</w:t>
      </w:r>
    </w:p>
    <w:p w14:paraId="24B6F623" w14:textId="77777777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A. TRANSPORT</w:t>
      </w:r>
    </w:p>
    <w:p w14:paraId="1A0D628D" w14:textId="16A2DDD2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za maksymalną ilość km tj. </w:t>
      </w:r>
      <w:r w:rsidR="00B421BE">
        <w:rPr>
          <w:rFonts w:ascii="Times New Roman" w:eastAsia="Times New Roman" w:hAnsi="Times New Roman"/>
          <w:b/>
          <w:highlight w:val="yellow"/>
          <w:lang w:eastAsia="pl-PL"/>
        </w:rPr>
        <w:t>6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.</w:t>
      </w:r>
      <w:r w:rsidR="00B421BE">
        <w:rPr>
          <w:rFonts w:ascii="Times New Roman" w:eastAsia="Times New Roman" w:hAnsi="Times New Roman"/>
          <w:b/>
          <w:highlight w:val="yellow"/>
          <w:lang w:eastAsia="pl-PL"/>
        </w:rPr>
        <w:t>7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00 km: 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3" w:name="_Hlk117683247"/>
      <w:r w:rsidRPr="003A40D1">
        <w:rPr>
          <w:rFonts w:ascii="Times New Roman" w:eastAsia="Times New Roman" w:hAnsi="Times New Roman"/>
          <w:highlight w:val="yellow"/>
          <w:lang w:eastAsia="pl-PL"/>
        </w:rPr>
        <w:t>.............................................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PLN</w:t>
      </w:r>
      <w:bookmarkEnd w:id="3"/>
    </w:p>
    <w:p w14:paraId="0E8A79CB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eastAsia="pl-PL"/>
        </w:rPr>
      </w:pP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Słownie brutto</w:t>
      </w:r>
      <w:r w:rsidRPr="003A40D1">
        <w:rPr>
          <w:rFonts w:ascii="Times New Roman" w:eastAsia="Times New Roman" w:hAnsi="Times New Roman"/>
          <w:b/>
          <w:i/>
          <w:highlight w:val="yellow"/>
          <w:lang w:eastAsia="pl-PL"/>
        </w:rPr>
        <w:t xml:space="preserve">: </w:t>
      </w: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............................................................................................................................</w:t>
      </w:r>
    </w:p>
    <w:p w14:paraId="716F078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B81D63C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4" w:name="_Hlk183690059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 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5" w:name="_Hlk183690188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jednodniowych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5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1400 km: ……………. PLN</w:t>
      </w:r>
    </w:p>
    <w:p w14:paraId="4F049B2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6" w:name="_Hlk183690244"/>
      <w:r w:rsidRPr="003A40D1">
        <w:rPr>
          <w:rFonts w:ascii="Times New Roman" w:eastAsia="Times New Roman" w:hAnsi="Times New Roman"/>
          <w:highlight w:val="yellow"/>
          <w:lang w:eastAsia="pl-PL"/>
        </w:rPr>
        <w:t>Cena netto za 1 km trasy w wyjazdach jednodniowych …………… PLN</w:t>
      </w:r>
    </w:p>
    <w:bookmarkEnd w:id="4"/>
    <w:bookmarkEnd w:id="6"/>
    <w:p w14:paraId="7EC2165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14:paraId="76DEFCC3" w14:textId="51BC5F0E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bookmarkStart w:id="7" w:name="_Hlk183690591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bookmarkStart w:id="8" w:name="_Hlk183690268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</w:t>
      </w:r>
      <w:bookmarkEnd w:id="8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7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B421BE">
        <w:rPr>
          <w:rFonts w:ascii="Times New Roman" w:eastAsia="Times New Roman" w:hAnsi="Times New Roman"/>
          <w:highlight w:val="yellow"/>
          <w:lang w:eastAsia="pl-PL"/>
        </w:rPr>
        <w:t>53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00 km: ……………. PLN, </w:t>
      </w:r>
    </w:p>
    <w:p w14:paraId="6393AEDD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>w tym:</w:t>
      </w:r>
    </w:p>
    <w:p w14:paraId="33A82F06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2000 ………….. PLN</w:t>
      </w:r>
    </w:p>
    <w:p w14:paraId="5620D1BE" w14:textId="0ED64B7A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</w:t>
      </w:r>
      <w:r w:rsidR="00B421BE">
        <w:rPr>
          <w:rFonts w:ascii="Times New Roman" w:eastAsia="Times New Roman" w:hAnsi="Times New Roman"/>
          <w:highlight w:val="yellow"/>
          <w:lang w:eastAsia="pl-PL"/>
        </w:rPr>
        <w:t>33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00 ………….. PLN</w:t>
      </w:r>
    </w:p>
    <w:p w14:paraId="441B5AB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9" w:name="_Hlk183690283"/>
    </w:p>
    <w:p w14:paraId="6872E4A8" w14:textId="424D91E8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="00B421BE">
        <w:rPr>
          <w:rFonts w:ascii="Times New Roman" w:eastAsia="Times New Roman" w:hAnsi="Times New Roman"/>
          <w:b/>
          <w:highlight w:val="yellow"/>
          <w:lang w:eastAsia="pl-PL"/>
        </w:rPr>
        <w:t>brutto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za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</w:p>
    <w:bookmarkEnd w:id="9"/>
    <w:p w14:paraId="10794B83" w14:textId="63DA8174" w:rsidR="003A40D1" w:rsidRDefault="003A40D1" w:rsidP="00B23386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proofErr w:type="spellStart"/>
      <w:r w:rsidR="00B421BE">
        <w:rPr>
          <w:rFonts w:ascii="Times New Roman" w:eastAsia="Times New Roman" w:hAnsi="Times New Roman"/>
          <w:b/>
          <w:highlight w:val="yellow"/>
          <w:lang w:eastAsia="pl-PL"/>
        </w:rPr>
        <w:t>brutto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</w:t>
      </w:r>
      <w:proofErr w:type="spellEnd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  <w:bookmarkStart w:id="10" w:name="_Hlk117683332"/>
    </w:p>
    <w:p w14:paraId="3ECFD8F3" w14:textId="7DA0B7AC" w:rsidR="00B23386" w:rsidRPr="00B421BE" w:rsidRDefault="00B421BE" w:rsidP="00B421BE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lastRenderedPageBreak/>
        <w:t>Powyższe ceny brutto zawierają właściwą stawkę podatku VAT.</w:t>
      </w:r>
    </w:p>
    <w:p w14:paraId="31B3F11C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B.  NOCLEGI</w:t>
      </w:r>
    </w:p>
    <w:p w14:paraId="5F358C1F" w14:textId="024B2909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bookmarkStart w:id="11" w:name="_Hlk183691435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</w:t>
      </w:r>
      <w:bookmarkStart w:id="12" w:name="_Hlk183691186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2</w:t>
      </w:r>
      <w:r w:rsidR="00B421BE">
        <w:rPr>
          <w:rFonts w:ascii="Times New Roman" w:eastAsia="Times New Roman" w:hAnsi="Times New Roman"/>
          <w:highlight w:val="yellow"/>
          <w:lang w:eastAsia="pl-PL"/>
        </w:rPr>
        <w:t>55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: ………………. PLN</w:t>
      </w:r>
    </w:p>
    <w:bookmarkEnd w:id="12"/>
    <w:p w14:paraId="244D7002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9CEC209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3" w:name="_Hlk183691222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osobo-noclegów </w:t>
      </w:r>
      <w:bookmarkStart w:id="14" w:name="_Hlk183691593"/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</w:t>
      </w:r>
      <w:bookmarkEnd w:id="14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102: ………… PLN</w:t>
      </w:r>
    </w:p>
    <w:p w14:paraId="1BF6ADC9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5" w:name="_Hlk183691296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krajowych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  <w:bookmarkEnd w:id="15"/>
    </w:p>
    <w:bookmarkEnd w:id="13"/>
    <w:p w14:paraId="6175BBAE" w14:textId="3991C9A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3A40D1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6" w:name="_Hlk183691660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bookmarkEnd w:id="16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</w:t>
      </w:r>
      <w:r w:rsidR="00B421BE">
        <w:rPr>
          <w:rFonts w:ascii="Times New Roman" w:eastAsia="Times New Roman" w:hAnsi="Times New Roman"/>
          <w:highlight w:val="yellow"/>
          <w:lang w:eastAsia="pl-PL"/>
        </w:rPr>
        <w:t>53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: ………… PLN</w:t>
      </w:r>
    </w:p>
    <w:p w14:paraId="7CADDCDF" w14:textId="39EA049A" w:rsid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zagranicznych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61BF6395" w14:textId="308D5DD8" w:rsidR="00B421BE" w:rsidRPr="00B421BE" w:rsidRDefault="00B421BE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</w:p>
    <w:bookmarkEnd w:id="11"/>
    <w:p w14:paraId="418578F4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C. POSIŁKI</w:t>
      </w:r>
    </w:p>
    <w:p w14:paraId="387E01F5" w14:textId="23683BA8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</w:t>
      </w:r>
      <w:bookmarkStart w:id="17" w:name="_Hlk183691552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posiłków</w:t>
      </w:r>
      <w:bookmarkEnd w:id="17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B421BE">
        <w:rPr>
          <w:rFonts w:ascii="Times New Roman" w:eastAsia="Times New Roman" w:hAnsi="Times New Roman"/>
          <w:highlight w:val="yellow"/>
          <w:lang w:eastAsia="pl-PL"/>
        </w:rPr>
        <w:t>630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: ………………. PLN</w:t>
      </w:r>
    </w:p>
    <w:p w14:paraId="551DDB42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 xml:space="preserve">a w tym: </w:t>
      </w:r>
    </w:p>
    <w:p w14:paraId="75716936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osobo-posiłków</w:t>
      </w:r>
      <w:r w:rsidRPr="003A40D1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8" w:name="_Hlk183691848"/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18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307 : ………… PLN</w:t>
      </w:r>
    </w:p>
    <w:p w14:paraId="1ADE2E96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posiłek w wyjazdach krajowych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58ADEE9B" w14:textId="6504F896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osobo-posiłków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B421BE">
        <w:rPr>
          <w:rFonts w:ascii="Times New Roman" w:eastAsia="Times New Roman" w:hAnsi="Times New Roman"/>
          <w:highlight w:val="yellow"/>
          <w:lang w:eastAsia="pl-PL"/>
        </w:rPr>
        <w:t>323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: …… PLN</w:t>
      </w:r>
    </w:p>
    <w:p w14:paraId="51C17AB7" w14:textId="03F1DF49" w:rsidR="002305BD" w:rsidRPr="00B421BE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</w:t>
      </w:r>
      <w:r w:rsidR="00B947FE">
        <w:rPr>
          <w:rFonts w:ascii="Times New Roman" w:eastAsia="Times New Roman" w:hAnsi="Times New Roman"/>
          <w:highlight w:val="yellow"/>
          <w:lang w:eastAsia="pl-PL"/>
        </w:rPr>
        <w:t xml:space="preserve">posiłek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zagranicznych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0769B944" w14:textId="4E41EA2C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  <w:bookmarkEnd w:id="10"/>
    </w:p>
    <w:p w14:paraId="285D064E" w14:textId="1BF6D0EB" w:rsidR="00761A36" w:rsidRDefault="009E1219" w:rsidP="00B2338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23386">
        <w:rPr>
          <w:rFonts w:ascii="Times New Roman" w:hAnsi="Times New Roman"/>
        </w:rPr>
        <w:t xml:space="preserve">. </w:t>
      </w:r>
      <w:r w:rsidR="005A4B3D" w:rsidRPr="00FC704A">
        <w:rPr>
          <w:rFonts w:ascii="Times New Roman" w:hAnsi="Times New Roman"/>
        </w:rPr>
        <w:t>Wynagrodzenie obejmuje wszystkie koszty jakie poniesie Wykonawca z tytułu należytej oraz zgodnej z obowiązującymi przepisami realizacji przedmiotu niniejszej umowy</w:t>
      </w:r>
      <w:r w:rsidR="003A40D1">
        <w:rPr>
          <w:rFonts w:ascii="Times New Roman" w:hAnsi="Times New Roman"/>
        </w:rPr>
        <w:t>.</w:t>
      </w:r>
    </w:p>
    <w:p w14:paraId="66B99811" w14:textId="77777777" w:rsidR="00DE35A8" w:rsidRPr="00FC704A" w:rsidRDefault="00DE35A8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18C877CD" w14:textId="77777777" w:rsidR="001B4AC9" w:rsidRPr="00FC704A" w:rsidRDefault="001B4AC9" w:rsidP="001B4AC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7B170D28" w14:textId="41504C4E" w:rsidR="005A4B3D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 w:rsidRPr="00DE35A8">
        <w:rPr>
          <w:rFonts w:ascii="Times New Roman" w:hAnsi="Times New Roman"/>
          <w:bCs/>
        </w:rPr>
        <w:t xml:space="preserve">1. </w:t>
      </w:r>
      <w:r>
        <w:rPr>
          <w:rFonts w:ascii="Times New Roman" w:hAnsi="Times New Roman"/>
          <w:bCs/>
        </w:rPr>
        <w:t xml:space="preserve">Zleceniobiorca zobowiązuje się zrealizować przedmiot umowy przy udziale koordynatora wizyt studyjnych </w:t>
      </w:r>
      <w:proofErr w:type="spellStart"/>
      <w:r>
        <w:rPr>
          <w:rFonts w:ascii="Times New Roman" w:hAnsi="Times New Roman"/>
          <w:bCs/>
        </w:rPr>
        <w:t>tj</w:t>
      </w:r>
      <w:proofErr w:type="spellEnd"/>
      <w:r>
        <w:rPr>
          <w:rFonts w:ascii="Times New Roman" w:hAnsi="Times New Roman"/>
          <w:bCs/>
        </w:rPr>
        <w:t xml:space="preserve">: </w:t>
      </w:r>
      <w:bookmarkStart w:id="19" w:name="_Hlk184208240"/>
      <w:r>
        <w:rPr>
          <w:rFonts w:ascii="Times New Roman" w:hAnsi="Times New Roman"/>
          <w:bCs/>
        </w:rPr>
        <w:t>………………… tel. …………………… e-mail ……………….</w:t>
      </w:r>
      <w:bookmarkEnd w:id="19"/>
    </w:p>
    <w:p w14:paraId="2E1B56CD" w14:textId="5CFFECE0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Osobami wyznaczonymi do współpracy przy wykonywaniu umowy ze strony Zleceniodawcy są:</w:t>
      </w:r>
    </w:p>
    <w:p w14:paraId="612F2B69" w14:textId="6AA8CE23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Pr="00DE35A8">
        <w:rPr>
          <w:rFonts w:ascii="Times New Roman" w:hAnsi="Times New Roman"/>
          <w:bCs/>
        </w:rPr>
        <w:t>………………… tel. …………………… e-mail ……………….</w:t>
      </w:r>
    </w:p>
    <w:p w14:paraId="68F8FA04" w14:textId="2957EA4A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b) ………………… tel. …………………… e-mail ……………….</w:t>
      </w:r>
    </w:p>
    <w:p w14:paraId="2CC3F2CC" w14:textId="7894B5C5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Pr="00DE35A8">
        <w:rPr>
          <w:rFonts w:ascii="Times New Roman" w:hAnsi="Times New Roman"/>
          <w:bCs/>
        </w:rPr>
        <w:t xml:space="preserve">Każda ze Stron oświadcza, iż reprezentujące ją osoby są umocowane przez Stronę jedynie do dokonywania czynności faktycznych związanych z realizacją przedmiotu umowy. Osoby </w:t>
      </w:r>
      <w:bookmarkStart w:id="20" w:name="_Hlk184208424"/>
      <w:r w:rsidRPr="00DE35A8">
        <w:rPr>
          <w:rFonts w:ascii="Times New Roman" w:hAnsi="Times New Roman"/>
          <w:bCs/>
        </w:rPr>
        <w:t>wymienione w ust. 1</w:t>
      </w:r>
      <w:r>
        <w:rPr>
          <w:rFonts w:ascii="Times New Roman" w:hAnsi="Times New Roman"/>
          <w:bCs/>
        </w:rPr>
        <w:t xml:space="preserve"> i 2</w:t>
      </w:r>
      <w:r w:rsidRPr="00DE35A8">
        <w:rPr>
          <w:rFonts w:ascii="Times New Roman" w:hAnsi="Times New Roman"/>
          <w:bCs/>
        </w:rPr>
        <w:t xml:space="preserve"> </w:t>
      </w:r>
      <w:bookmarkEnd w:id="20"/>
      <w:r w:rsidRPr="00DE35A8">
        <w:rPr>
          <w:rFonts w:ascii="Times New Roman" w:hAnsi="Times New Roman"/>
          <w:bCs/>
        </w:rPr>
        <w:t>nie są upoważnione do dokonywania czynności prawnych w tym w szczególności takich, które mogłyby powodować zmiany w umowie.</w:t>
      </w:r>
    </w:p>
    <w:p w14:paraId="19FD8E83" w14:textId="75E91A6F" w:rsidR="006E5198" w:rsidRP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4.</w:t>
      </w:r>
      <w:r w:rsidRPr="006E5198">
        <w:rPr>
          <w:rFonts w:ascii="Times New Roman" w:hAnsi="Times New Roman"/>
          <w:bCs/>
        </w:rPr>
        <w:tab/>
        <w:t xml:space="preserve">Stronom przysługuje możliwość zmiany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</w:t>
      </w:r>
      <w:r w:rsidRPr="006E5198">
        <w:rPr>
          <w:rFonts w:ascii="Times New Roman" w:hAnsi="Times New Roman"/>
          <w:bCs/>
        </w:rPr>
        <w:t>.</w:t>
      </w:r>
    </w:p>
    <w:p w14:paraId="02918B58" w14:textId="6A57A3E0" w:rsid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5.</w:t>
      </w:r>
      <w:r w:rsidRPr="006E5198">
        <w:rPr>
          <w:rFonts w:ascii="Times New Roman" w:hAnsi="Times New Roman"/>
          <w:bCs/>
        </w:rPr>
        <w:tab/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 2</w:t>
      </w:r>
      <w:r w:rsidRPr="006E5198">
        <w:rPr>
          <w:rFonts w:ascii="Times New Roman" w:hAnsi="Times New Roman"/>
          <w:bCs/>
        </w:rPr>
        <w:t>.</w:t>
      </w:r>
    </w:p>
    <w:p w14:paraId="34047E35" w14:textId="2D787E49" w:rsidR="006E5198" w:rsidRPr="00DE35A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Pr="006E51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  <w:r w:rsidRPr="006E5198">
        <w:rPr>
          <w:rFonts w:ascii="Times New Roman" w:hAnsi="Times New Roman"/>
          <w:bCs/>
        </w:rPr>
        <w:tab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 za skutecznie doręczoną.</w:t>
      </w:r>
    </w:p>
    <w:p w14:paraId="32C4F581" w14:textId="77777777" w:rsidR="001B4AC9" w:rsidRPr="00FC704A" w:rsidRDefault="001B4AC9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3D347F4C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§ </w:t>
      </w:r>
      <w:r w:rsidR="006E5198">
        <w:rPr>
          <w:rFonts w:ascii="Times New Roman" w:hAnsi="Times New Roman"/>
          <w:b/>
          <w:bCs/>
        </w:rPr>
        <w:t>5</w:t>
      </w:r>
    </w:p>
    <w:p w14:paraId="39A18201" w14:textId="550EE639" w:rsidR="003A40D1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</w:t>
      </w:r>
      <w:r w:rsidR="003A40D1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Należność,  o której mowa w § 3 będzie uregulowana </w:t>
      </w:r>
      <w:r w:rsidR="002305BD">
        <w:rPr>
          <w:rFonts w:ascii="Times New Roman" w:hAnsi="Times New Roman"/>
        </w:rPr>
        <w:t xml:space="preserve"> miesięcznie, </w:t>
      </w:r>
      <w:r w:rsidR="003A40D1" w:rsidRPr="003A40D1">
        <w:rPr>
          <w:rFonts w:ascii="Times New Roman" w:hAnsi="Times New Roman"/>
        </w:rPr>
        <w:t>po wykonaniu usługi wyjazdu</w:t>
      </w:r>
      <w:r w:rsidR="002305BD">
        <w:rPr>
          <w:rFonts w:ascii="Times New Roman" w:hAnsi="Times New Roman"/>
        </w:rPr>
        <w:t>,</w:t>
      </w:r>
      <w:r w:rsidR="003A40D1" w:rsidRPr="003A40D1">
        <w:rPr>
          <w:rFonts w:ascii="Times New Roman" w:hAnsi="Times New Roman"/>
        </w:rPr>
        <w:t xml:space="preserve"> wg ilości przejechanych</w:t>
      </w:r>
      <w:r w:rsidR="003A40D1">
        <w:rPr>
          <w:rFonts w:ascii="Times New Roman" w:hAnsi="Times New Roman"/>
        </w:rPr>
        <w:t xml:space="preserve"> </w:t>
      </w:r>
      <w:r w:rsidR="003A40D1" w:rsidRPr="003A40D1">
        <w:rPr>
          <w:rFonts w:ascii="Times New Roman" w:hAnsi="Times New Roman"/>
        </w:rPr>
        <w:t xml:space="preserve">kilometrów, zrealizowanych noclegów oraz posiłków, zgodnie z cenami określonymi na </w:t>
      </w:r>
      <w:r w:rsidR="003A40D1" w:rsidRPr="003A40D1">
        <w:rPr>
          <w:rFonts w:ascii="Times New Roman" w:hAnsi="Times New Roman"/>
        </w:rPr>
        <w:lastRenderedPageBreak/>
        <w:t>formularzu oferty, na podstawie protokołu, w terminie do 21 dni od daty otrzymania przez Zamawiającego poprawnie wystawionej przez Wykonawcę faktury VAT. Na fakturze Vat winno być wyszczególnione: data wyjazdu(-ów), miejsce(-a), liczba km, stawka za km, ilość osobo-noclegów, ilość osobo-posiłków.</w:t>
      </w:r>
      <w:r w:rsidR="002305BD">
        <w:rPr>
          <w:rFonts w:ascii="Times New Roman" w:hAnsi="Times New Roman"/>
        </w:rPr>
        <w:t xml:space="preserve"> </w:t>
      </w:r>
      <w:r w:rsidR="002305BD" w:rsidRPr="002305BD">
        <w:rPr>
          <w:rFonts w:ascii="Times New Roman" w:hAnsi="Times New Roman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6721D238" w14:textId="479BA8A4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157F04C" w14:textId="77777777" w:rsidR="002F6E07" w:rsidRPr="002F6E07" w:rsidRDefault="002F6E07" w:rsidP="002F6E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6E07">
        <w:rPr>
          <w:rFonts w:ascii="Times New Roman" w:eastAsia="Times New Roman" w:hAnsi="Times New Roman"/>
          <w:b/>
          <w:bCs/>
          <w:lang w:eastAsia="pl-PL"/>
        </w:rPr>
        <w:t>§ 6</w:t>
      </w:r>
    </w:p>
    <w:p w14:paraId="65AA71DE" w14:textId="77777777" w:rsidR="002F6E07" w:rsidRPr="002F6E07" w:rsidRDefault="002F6E07" w:rsidP="002F6E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1. Strony ustanawiają odpowiedzialność za niewykonanie lub nienależyte wykonanie umowy w formie kar umownych .</w:t>
      </w:r>
    </w:p>
    <w:p w14:paraId="56DF3ED1" w14:textId="77777777" w:rsidR="002F6E07" w:rsidRPr="002F6E07" w:rsidRDefault="002F6E07" w:rsidP="002F6E0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2. Zleceniobiorca zapłaci Zleceniodawcy kary umowne:</w:t>
      </w:r>
    </w:p>
    <w:p w14:paraId="4D79CAB7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 za zwłokę w rozpoczęciu świadczenia usług, w wysokości 10% wynagrodzenia brutto określonego w § 3 ust.1 za każdą godzinę zwłoki;</w:t>
      </w:r>
    </w:p>
    <w:p w14:paraId="5462B2CF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z tytułu odstąpienia od umowy w całości przez którąkolwiek ze stron z winy Zleceniobiorcy, w wysokości 10% całkowitego wynagrodzenia brutto określonego w  § 3 ust. 1;</w:t>
      </w:r>
    </w:p>
    <w:p w14:paraId="6972915A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3. Zleceniodawca zapłaci Zleceniobiorcy karę umowną z tytułu odstąpienia od umowy w całości przez którąkolwiek ze stron z winy Zleceniodawcy, w wysokości 10% całkowitego wynagrodzenia brutto określonego w § 3 ust. 1;</w:t>
      </w:r>
    </w:p>
    <w:p w14:paraId="6B3F27F2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4. Zleceniobiorca zapłaci Zleceniodawcy karę umowną w wysokości 0,5% wynagrodzenia brutto, określonego w  § 3 ust. 1 umowy, jeżeli przedmiot umowy zostanie wykonany nienależycie (za każdy przypadek naruszenia odrębnie). Za nienależyte wykonanie umowy rozumie się niezgodne z opisem przedmiotu umowy wykonanie zamówienia, a w szczególności:</w:t>
      </w:r>
    </w:p>
    <w:p w14:paraId="70EC719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a) niewystarczającą liczbę porcji posiłków;</w:t>
      </w:r>
    </w:p>
    <w:p w14:paraId="39CE7F4E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b) za zwłokę w realizacji danej usługi składającej się na przedmiot umowy, w stosunku do uzgodnionego harmonogramu przebiegu wizyty;</w:t>
      </w:r>
    </w:p>
    <w:p w14:paraId="41F697E5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c) niezapewnienie zakwaterowania w hotelach o standardzie minimum trzygwiazdkowym, posiadającym zaplecze noclegowo-restauracyjne.</w:t>
      </w:r>
    </w:p>
    <w:p w14:paraId="2C2E0DC0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5. Jeżeli kary umowne nie pokryją poniesionej szkody, Strony niniejszej umowy zastrzegają sobie prawo dochodzenia odszkodowania uzupełniającego do wysokości wartości umowy. </w:t>
      </w:r>
    </w:p>
    <w:p w14:paraId="7DD24541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6. Zamawiający zastrzega sobie prawo potrącenia ewentualnych kar umownych z należnej do zapłaty faktury.</w:t>
      </w:r>
    </w:p>
    <w:p w14:paraId="06B7CBE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7. Łączna maksymalna wysokość kar umownych, których mogą dochodzić Strony nie może przekroczyć 20% całkowitego wynagrodzenia brutto o którym mowa w § 3 ust. 1 umowy.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42576514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7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0E2377EE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441B757C" w14:textId="1580ED7C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6C76F07C" w14:textId="01BC9CB0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9F4A81B" w14:textId="3BD3BA65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44A27FD9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4277112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8</w:t>
      </w:r>
    </w:p>
    <w:p w14:paraId="18B775D1" w14:textId="77F79B0D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Zleceniodawca stworzy niezbędne warunki organizacyjne umożliwiające dostęp pracownikom</w:t>
      </w:r>
      <w:r w:rsidR="00B23386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55ACBE85" w14:textId="77777777" w:rsidR="00982A25" w:rsidRDefault="00982A25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50829E1" w14:textId="77777777" w:rsidR="00982A25" w:rsidRDefault="00982A25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982D53A" w14:textId="5F15DE9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lastRenderedPageBreak/>
        <w:t xml:space="preserve">§ </w:t>
      </w:r>
      <w:r w:rsidR="009E21E0">
        <w:rPr>
          <w:rFonts w:ascii="Times New Roman" w:hAnsi="Times New Roman"/>
          <w:b/>
        </w:rPr>
        <w:t>9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5841718F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18DA420D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e/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045632F8" w14:textId="46B110A6" w:rsidR="002305BD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1B0CD6CD" w14:textId="77777777" w:rsidR="002305BD" w:rsidRPr="002305BD" w:rsidRDefault="002305BD" w:rsidP="0039624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0BA35785" w14:textId="27806681" w:rsidR="009E21E0" w:rsidRPr="009E21E0" w:rsidRDefault="009E21E0" w:rsidP="009E21E0">
      <w:pPr>
        <w:widowControl w:val="0"/>
        <w:spacing w:after="0" w:line="240" w:lineRule="auto"/>
        <w:ind w:left="357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</w:t>
      </w:r>
      <w:r w:rsidR="0039624C">
        <w:rPr>
          <w:rFonts w:ascii="Times New Roman" w:eastAsia="SimSun;宋体" w:hAnsi="Times New Roman"/>
          <w:b/>
          <w:bCs/>
          <w:color w:val="000000"/>
          <w:kern w:val="2"/>
        </w:rPr>
        <w:t>0</w:t>
      </w:r>
    </w:p>
    <w:p w14:paraId="1461511A" w14:textId="4542FCCD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1. </w:t>
      </w:r>
      <w:r w:rsidRPr="009E21E0">
        <w:rPr>
          <w:rFonts w:ascii="Times New Roman" w:hAnsi="Times New Roman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471065E" w14:textId="72EE69AF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F0E3FA2" w14:textId="2E6A59F8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3. </w:t>
      </w:r>
      <w:r w:rsidRPr="009E21E0">
        <w:rPr>
          <w:rFonts w:ascii="Times New Roman" w:hAnsi="Times New Roman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ABEA84" w14:textId="6DBFF627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4AD775C" w14:textId="77777777" w:rsidR="009E21E0" w:rsidRDefault="009E21E0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E37A35A" w14:textId="22805CF5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2305BD">
        <w:rPr>
          <w:rFonts w:ascii="Times New Roman" w:hAnsi="Times New Roman"/>
          <w:b/>
        </w:rPr>
        <w:t>1</w:t>
      </w:r>
      <w:r w:rsidR="0039624C">
        <w:rPr>
          <w:rFonts w:ascii="Times New Roman" w:hAnsi="Times New Roman"/>
          <w:b/>
        </w:rPr>
        <w:t>1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186F26DF" w:rsid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2305BD">
      <w:pPr>
        <w:spacing w:after="0" w:line="240" w:lineRule="auto"/>
        <w:rPr>
          <w:rFonts w:ascii="Times New Roman" w:hAnsi="Times New Roman"/>
        </w:rPr>
      </w:pPr>
    </w:p>
    <w:p w14:paraId="51C1137F" w14:textId="532C3FB4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</w:t>
      </w:r>
      <w:r w:rsidR="0039624C">
        <w:rPr>
          <w:rFonts w:ascii="Times New Roman" w:hAnsi="Times New Roman"/>
          <w:b/>
        </w:rPr>
        <w:t>2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1044179" w:rsidR="001D56D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lastRenderedPageBreak/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5D93EF74" w:rsidR="005E30B1" w:rsidRDefault="00214899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F56114E" w:rsidR="00A82F83" w:rsidRDefault="00AC1D3A" w:rsidP="00B23386">
      <w:pPr>
        <w:tabs>
          <w:tab w:val="left" w:pos="555"/>
          <w:tab w:val="left" w:pos="3960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3E2A0D8" w:rsidR="00A82F83" w:rsidRPr="00AC1D3A" w:rsidRDefault="00AC1D3A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08F10CB" w14:textId="6E7F5935" w:rsidR="002305BD" w:rsidRDefault="00162E1C" w:rsidP="000E1347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</w:t>
      </w:r>
    </w:p>
    <w:p w14:paraId="6E88DA5E" w14:textId="268E3214" w:rsidR="002305BD" w:rsidRDefault="002305BD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3823EB6E" w14:textId="550B9D59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57A34A2" w14:textId="77777777" w:rsidR="000E1347" w:rsidRPr="00B23386" w:rsidRDefault="000E1347" w:rsidP="0039624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upoważnionej/ych do reprezentacji)</w:t>
            </w:r>
          </w:p>
        </w:tc>
      </w:tr>
    </w:tbl>
    <w:p w14:paraId="7A40E11A" w14:textId="7C41F22E" w:rsidR="00A82F83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8F4CBEB" w14:textId="323FBDE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26618D8" w14:textId="31D3F7F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BDC0B2E" w14:textId="33A5BEC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89399D2" w14:textId="518117D5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07C1AAC" w14:textId="14181F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C8094EE" w14:textId="6BDE6DB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F22E343" w14:textId="087551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7C7D5F0" w14:textId="686727F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875D98B" w14:textId="3C27920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519B291" w14:textId="55E43BF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FDD6406" w14:textId="5B53063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B22ED49" w14:textId="25F5D9E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B5E263" w14:textId="53BADDE2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2DF12D9" w14:textId="02E2F051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2A12F7" w14:textId="04266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08E32A5" w14:textId="7A39BF0D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4635122" w14:textId="412C3F1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97E63D3" w14:textId="60C86E2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43648C7" w14:textId="3192AA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2AE3569" w14:textId="5043E1E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3F0056" w14:textId="26FCC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AAF0C20" w14:textId="38710A4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A534A4" w14:textId="53E15D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7C932DB" w14:textId="4CB0A76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0128B22" w14:textId="52706F1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E62BA18" w14:textId="6C8A04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5D7F3E2" w14:textId="48B3E05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7B369FD" w14:textId="78F5E1B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BE0AB95" w14:textId="452329E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10B544A" w14:textId="5AAD7EC3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CE4DDA0" w14:textId="0317145A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D164C87" w14:textId="77777777" w:rsidR="000E1347" w:rsidRPr="000E1347" w:rsidRDefault="000E1347" w:rsidP="000E1347">
      <w:pPr>
        <w:tabs>
          <w:tab w:val="left" w:pos="66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0E1347">
        <w:rPr>
          <w:rFonts w:ascii="Times New Roman" w:hAnsi="Times New Roman"/>
          <w:b/>
          <w:bCs/>
          <w:color w:val="000000"/>
        </w:rPr>
        <w:t>Zał. Nr 2 do umowy</w:t>
      </w:r>
    </w:p>
    <w:p w14:paraId="0B82BA4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312FEF9C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0E1347">
        <w:rPr>
          <w:rFonts w:ascii="Times New Roman" w:hAnsi="Times New Roman"/>
          <w:b/>
          <w:bCs/>
          <w:color w:val="000000"/>
        </w:rPr>
        <w:t>Umowa powierzenia przetwarzania danych osobowych</w:t>
      </w:r>
    </w:p>
    <w:p w14:paraId="1707FCA8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2874695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zawarta w dniu ...................................... w ......................................  </w:t>
      </w:r>
    </w:p>
    <w:p w14:paraId="14FACE5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pomiędzy:</w:t>
      </w:r>
    </w:p>
    <w:p w14:paraId="74CA5989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b/>
        </w:rPr>
        <w:t xml:space="preserve">Akademią Górniczo-Hutniczą im. Stanisława Staszica w Krakowie </w:t>
      </w:r>
      <w:r w:rsidRPr="000E1347">
        <w:rPr>
          <w:rFonts w:ascii="Times New Roman" w:hAnsi="Times New Roman"/>
          <w:b/>
        </w:rPr>
        <w:br/>
      </w:r>
      <w:r w:rsidRPr="000E1347">
        <w:rPr>
          <w:rFonts w:ascii="Times New Roman" w:hAnsi="Times New Roman"/>
        </w:rPr>
        <w:t xml:space="preserve">Al. Mickiewicza 30, 30-059 Kraków </w:t>
      </w:r>
    </w:p>
    <w:p w14:paraId="11D9C1A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</w:t>
      </w:r>
    </w:p>
    <w:p w14:paraId="69E5DD7B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……………………………………………………………………………………………</w:t>
      </w:r>
    </w:p>
    <w:p w14:paraId="326EA70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color w:val="000000"/>
        </w:rPr>
        <w:t>zwaną dalej również „AGH”</w:t>
      </w:r>
    </w:p>
    <w:p w14:paraId="5A0A8E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</w:t>
      </w:r>
    </w:p>
    <w:p w14:paraId="61FF73B4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006AD6A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* </w:t>
      </w:r>
      <w:r w:rsidRPr="000E1347">
        <w:rPr>
          <w:rFonts w:ascii="Times New Roman" w:hAnsi="Times New Roman"/>
          <w:i/>
        </w:rPr>
        <w:t>dotyczy podmiotów podlegających wpisowi do KRS (spółki prawa handlowego, fundacje, stowarzyszenia itp.)</w:t>
      </w:r>
    </w:p>
    <w:p w14:paraId="3B377A0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 ....</w:t>
      </w:r>
    </w:p>
    <w:p w14:paraId="5A50183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lub </w:t>
      </w:r>
    </w:p>
    <w:p w14:paraId="4DBD8AA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0E1347">
        <w:rPr>
          <w:rFonts w:ascii="Times New Roman" w:hAnsi="Times New Roman"/>
        </w:rPr>
        <w:br/>
        <w:t>i Informacji o Działalności Gospodarczej, NIP …………., REGON ……….,</w:t>
      </w:r>
    </w:p>
    <w:p w14:paraId="7B7D5453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0E1347">
        <w:rPr>
          <w:rFonts w:ascii="Times New Roman" w:hAnsi="Times New Roman"/>
          <w:i/>
        </w:rPr>
        <w:t xml:space="preserve">** dotyczy przedsiębiorców będący osobami fizycznymi </w:t>
      </w:r>
    </w:p>
    <w:p w14:paraId="1218F9A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zwaną(</w:t>
      </w:r>
      <w:proofErr w:type="spellStart"/>
      <w:r w:rsidRPr="000E1347">
        <w:rPr>
          <w:rFonts w:ascii="Times New Roman" w:hAnsi="Times New Roman"/>
          <w:color w:val="000000"/>
        </w:rPr>
        <w:t>ym</w:t>
      </w:r>
      <w:proofErr w:type="spellEnd"/>
      <w:r w:rsidRPr="000E1347">
        <w:rPr>
          <w:rFonts w:ascii="Times New Roman" w:hAnsi="Times New Roman"/>
          <w:color w:val="000000"/>
        </w:rPr>
        <w:t>) dalej również „Podmiotem przetwarzającym”.</w:t>
      </w:r>
    </w:p>
    <w:p w14:paraId="632F2FB2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445B54E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łącznie zwanymi „</w:t>
      </w:r>
      <w:r w:rsidRPr="000E1347">
        <w:rPr>
          <w:rFonts w:ascii="Times New Roman" w:hAnsi="Times New Roman"/>
          <w:b/>
          <w:color w:val="000000"/>
        </w:rPr>
        <w:t>Stronami</w:t>
      </w:r>
      <w:r w:rsidRPr="000E1347">
        <w:rPr>
          <w:rFonts w:ascii="Times New Roman" w:hAnsi="Times New Roman"/>
          <w:color w:val="000000"/>
        </w:rPr>
        <w:t>”.</w:t>
      </w:r>
    </w:p>
    <w:p w14:paraId="21492B8F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F18C59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W związku z:</w:t>
      </w:r>
    </w:p>
    <w:p w14:paraId="44613E59" w14:textId="4D81F50B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I. realizacją projektu </w:t>
      </w:r>
      <w:proofErr w:type="spellStart"/>
      <w:r w:rsidRPr="000E1347">
        <w:rPr>
          <w:rFonts w:ascii="Times New Roman" w:hAnsi="Times New Roman"/>
          <w:color w:val="000000"/>
        </w:rPr>
        <w:t>projektu</w:t>
      </w:r>
      <w:proofErr w:type="spellEnd"/>
      <w:r w:rsidRPr="000E1347">
        <w:rPr>
          <w:rFonts w:ascii="Times New Roman" w:hAnsi="Times New Roman"/>
          <w:color w:val="000000"/>
        </w:rPr>
        <w:t xml:space="preserve"> KOMPAS AGH, </w:t>
      </w:r>
    </w:p>
    <w:p w14:paraId="61A1A5E9" w14:textId="22CC46A1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II. zawarciem przez Strony umowy nr DE-dzp.272-702/24.</w:t>
      </w:r>
    </w:p>
    <w:p w14:paraId="1166C3B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E6F4F26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Strony zawierają niniejszą umowę powierzenia przetwarzania danych.</w:t>
      </w:r>
    </w:p>
    <w:p w14:paraId="7F3C2E7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 </w:t>
      </w:r>
    </w:p>
    <w:p w14:paraId="42CF2D8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1.</w:t>
      </w:r>
    </w:p>
    <w:p w14:paraId="2113353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powierza Podmiotowi przetwarzającemu, w trybie art. 28 </w:t>
      </w:r>
      <w:r w:rsidRPr="000E1347">
        <w:rPr>
          <w:rFonts w:ascii="Times New Roman" w:hAnsi="Times New Roman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</w:t>
      </w:r>
      <w:r w:rsidRPr="000E1347">
        <w:rPr>
          <w:rFonts w:ascii="Times New Roman" w:hAnsi="Times New Roman"/>
          <w:spacing w:val="-6"/>
        </w:rPr>
        <w:lastRenderedPageBreak/>
        <w:t xml:space="preserve">rozporządzenie o ochronie danych), </w:t>
      </w:r>
      <w:r w:rsidRPr="000E1347">
        <w:rPr>
          <w:rFonts w:ascii="Times New Roman" w:hAnsi="Times New Roman"/>
        </w:rPr>
        <w:t>zwanego dalej części „RODO” dane osobowe do przetwarzania wyłącznie w celu realizacji umowy nr ………………….. na zasadach i w zakresie określonym w niniejszej Umowie.</w:t>
      </w:r>
    </w:p>
    <w:p w14:paraId="78EC7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1AEF27C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oświadcza, iż stosuje środki bezpieczeństwa spełniające wymogi zawarte w RODO. </w:t>
      </w:r>
    </w:p>
    <w:p w14:paraId="4F994C72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2.</w:t>
      </w:r>
    </w:p>
    <w:p w14:paraId="4716A3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będzie przetwarzał, powierzone na podstawie niniejszej umowy następujące dane osobowe pracowników/studentów AGH: imię i nazwisko.</w:t>
      </w:r>
    </w:p>
    <w:p w14:paraId="4A8F4441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Odbiorcą danych będą wyłącznie upoważnieni pracownicy/współpracownicy  Podmiotu przetwarzającego.</w:t>
      </w:r>
    </w:p>
    <w:p w14:paraId="753A4E5F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0E1347">
        <w:rPr>
          <w:rFonts w:ascii="Times New Roman" w:hAnsi="Times New Roman"/>
          <w:b/>
        </w:rPr>
        <w:t>§ 3.</w:t>
      </w:r>
    </w:p>
    <w:p w14:paraId="58DD8DC4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6949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dołożyć należytej staranności przy przetwarzaniu powierzonych danych osobowych.</w:t>
      </w:r>
    </w:p>
    <w:p w14:paraId="4C826CA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428ECDA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B7580F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5. Podmiot przetwarzający po zakończeniu świadczenia usług związanych </w:t>
      </w:r>
      <w:r w:rsidRPr="000E1347">
        <w:rPr>
          <w:rFonts w:ascii="Times New Roman" w:hAnsi="Times New Roman"/>
        </w:rPr>
        <w:br/>
        <w:t>z przetwarzaniem usuwa wszelkie dane osobowe oraz usuwa wszelkie ich istniejące kopie, chyba że prawo Unii lub prawo krajowe nakazuje przechowywanie danych osobowych.</w:t>
      </w:r>
    </w:p>
    <w:p w14:paraId="65E0C3F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7ACAC4E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7. Podmiot przetwarzający po stwierdzeniu naruszenia ochrony danych osobowych bez zbędnej zwłoki zgłasza je AGH - najpóźniej w ciągu 24h.</w:t>
      </w:r>
    </w:p>
    <w:p w14:paraId="4FF0BA84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4.</w:t>
      </w:r>
    </w:p>
    <w:p w14:paraId="613049A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4871EA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AGH realizować będzie prawo kontroli w godzinach pracy Podmiotu przetwarzającego i z minimum 3 dniowym jego uprzedzeniem.</w:t>
      </w:r>
    </w:p>
    <w:p w14:paraId="1EAFDE5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Podmiot przetwarzający zobowiązuje się do usunięcia uchybień stwierdzonych podczas kontroli w terminie wskazanym przez AGH nie dłuższym niż 7 dni.</w:t>
      </w:r>
    </w:p>
    <w:p w14:paraId="5BF151C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Podmiot przetwarzający udostępnia AGH wszelkie informacje niezbędne do wykazania spełnienia obowiązków określonych w art. 28 RODO. </w:t>
      </w:r>
    </w:p>
    <w:p w14:paraId="53DAEC2D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5.</w:t>
      </w:r>
    </w:p>
    <w:p w14:paraId="10A34C9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Podmiot przetwarzający nie może powierzyć danych osobowych objętych niniejszą umową do dalszego przetwarzania.  </w:t>
      </w:r>
    </w:p>
    <w:p w14:paraId="63BF342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6.</w:t>
      </w:r>
    </w:p>
    <w:p w14:paraId="39414F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997BC10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</w:t>
      </w:r>
      <w:r w:rsidRPr="000E1347">
        <w:rPr>
          <w:rFonts w:ascii="Times New Roman" w:hAnsi="Times New Roman"/>
        </w:rPr>
        <w:lastRenderedPageBreak/>
        <w:t>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6D16619D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b/>
        </w:rPr>
      </w:pPr>
      <w:r w:rsidRPr="000E1347">
        <w:rPr>
          <w:rFonts w:ascii="Times New Roman" w:hAnsi="Times New Roman"/>
        </w:rPr>
        <w:t xml:space="preserve">3. W przypadku wystąpienia przez osobę trzecią do AGH z roszczeniem </w:t>
      </w:r>
      <w:r w:rsidRPr="000E1347">
        <w:rPr>
          <w:rFonts w:ascii="Times New Roman" w:hAnsi="Times New Roman"/>
        </w:rPr>
        <w:br/>
        <w:t xml:space="preserve">z tytułu naruszenia ochrony danych osobowych powierzonych do przetwarzania na podstawie niniejszej umowy, Podmiot przetwarzający </w:t>
      </w:r>
      <w:r w:rsidRPr="000E1347">
        <w:rPr>
          <w:rFonts w:ascii="Times New Roman" w:hAnsi="Times New Roman"/>
          <w:lang w:eastAsia="zh-CN"/>
        </w:rPr>
        <w:t>zobowiązuje się do całkowitego zaspokojenia tego roszczenia oraz zwolnienia AGH od obowiązku świadczenia z powyższego tytułu.</w:t>
      </w:r>
    </w:p>
    <w:p w14:paraId="0EABBFE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7.</w:t>
      </w:r>
    </w:p>
    <w:p w14:paraId="6DED716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może rozwiązać niniejszą umowę ze skutkiem natychmiastowym, gdy Podmiot przetwarzający:</w:t>
      </w:r>
    </w:p>
    <w:p w14:paraId="49248BFB" w14:textId="77777777" w:rsidR="000E1347" w:rsidRPr="000E1347" w:rsidRDefault="000E1347" w:rsidP="000E1347">
      <w:pPr>
        <w:spacing w:after="0" w:line="240" w:lineRule="auto"/>
        <w:ind w:left="720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1) pomimo zobowiązania go do usunięcia uchybień stwierdzonych podczas kontroli nie usunie ich w wyznaczonym terminie;</w:t>
      </w:r>
    </w:p>
    <w:p w14:paraId="1A1AF6E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2) przetwarza dane osobowe w sposób niezgodny z umową lub przepisami prawa;</w:t>
      </w:r>
    </w:p>
    <w:p w14:paraId="177F944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3) powierzył przetwarzanie danych osobowych innemu podmiotowi bez zgody AGH.</w:t>
      </w:r>
    </w:p>
    <w:p w14:paraId="14691C47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8.</w:t>
      </w:r>
    </w:p>
    <w:p w14:paraId="1F6E7C2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6C9DAC0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Podmiot przetwarzający oświadcza, że w związku ze zobowiązaniem do zachowania </w:t>
      </w:r>
      <w:r w:rsidRPr="000E1347">
        <w:rPr>
          <w:rFonts w:ascii="Times New Roman" w:hAnsi="Times New Roman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7DD436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Obowiązek zachowania w tajemnicy danych osobowych powierzonych do przetwarzania obowiązuje bezterminowo.</w:t>
      </w:r>
    </w:p>
    <w:p w14:paraId="7E70F0D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9.</w:t>
      </w:r>
    </w:p>
    <w:p w14:paraId="4DD410CB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Niniejsza umowa zostaje zawarta na czas realizacji umowy …………………</w:t>
      </w:r>
    </w:p>
    <w:p w14:paraId="5B95077F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Umowa została sporządzona w dwóch jednobrzmiących egzemplarzach po jednym </w:t>
      </w:r>
      <w:r w:rsidRPr="000E1347">
        <w:rPr>
          <w:rFonts w:ascii="Times New Roman" w:hAnsi="Times New Roman"/>
        </w:rPr>
        <w:tab/>
        <w:t xml:space="preserve">dla każdej ze stron. </w:t>
      </w:r>
    </w:p>
    <w:p w14:paraId="7F4D8579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W sprawach nieuregulowanych zastosowanie będą miały przepisy Kodeksu </w:t>
      </w:r>
      <w:r w:rsidRPr="000E1347">
        <w:rPr>
          <w:rFonts w:ascii="Times New Roman" w:hAnsi="Times New Roman"/>
        </w:rPr>
        <w:tab/>
        <w:t>cywilnego oraz RODO.</w:t>
      </w:r>
    </w:p>
    <w:p w14:paraId="5C067A34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Sądem właściwym dla rozpatrzenia sporów wynikających z niniejszej umowy będzie </w:t>
      </w:r>
      <w:r w:rsidRPr="000E1347">
        <w:rPr>
          <w:rFonts w:ascii="Times New Roman" w:hAnsi="Times New Roman"/>
        </w:rPr>
        <w:tab/>
        <w:t>sąd właściwy dla siedziby AGH.</w:t>
      </w:r>
    </w:p>
    <w:p w14:paraId="7F8AF17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05EFEA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 </w:t>
      </w:r>
    </w:p>
    <w:p w14:paraId="275C605A" w14:textId="77777777" w:rsidR="000E1347" w:rsidRPr="000E1347" w:rsidRDefault="000E1347" w:rsidP="000E1347">
      <w:pPr>
        <w:spacing w:after="0" w:line="240" w:lineRule="auto"/>
        <w:ind w:firstLine="360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…………………………………                                         </w:t>
      </w:r>
      <w:r w:rsidRPr="000E1347">
        <w:rPr>
          <w:rFonts w:ascii="Times New Roman" w:hAnsi="Times New Roman"/>
        </w:rPr>
        <w:tab/>
        <w:t>…………………………………………………</w:t>
      </w:r>
    </w:p>
    <w:p w14:paraId="1DE9371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                                                           Podmiot przetwarzający</w:t>
      </w:r>
    </w:p>
    <w:p w14:paraId="16F2168A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605768A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45785B3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7CB0D72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2739E22F" w14:textId="77777777" w:rsidR="000E1347" w:rsidRPr="000E1347" w:rsidRDefault="000E1347" w:rsidP="000E134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/>
        </w:rPr>
      </w:pPr>
      <w:r w:rsidRPr="000E1347">
        <w:rPr>
          <w:rFonts w:ascii="Times New Roman" w:hAnsi="Times New Roman"/>
        </w:rPr>
        <w:t>Załącznik nr 1 do umowy powierzenia przetwarzania danych osobowych</w:t>
      </w:r>
    </w:p>
    <w:p w14:paraId="292B5B1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</w:p>
    <w:p w14:paraId="7F51351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E1347">
        <w:rPr>
          <w:rFonts w:ascii="Times New Roman" w:hAnsi="Times New Roman"/>
          <w:b/>
          <w:bCs/>
        </w:rPr>
        <w:t>UPOWAŻNIENIE Nr______</w:t>
      </w:r>
      <w:r w:rsidRPr="000E1347">
        <w:rPr>
          <w:rFonts w:ascii="Times New Roman" w:hAnsi="Times New Roman"/>
          <w:b/>
          <w:bCs/>
        </w:rPr>
        <w:br/>
        <w:t xml:space="preserve">DO PRZETWARZANIA DANYCH OSOBOWYCH </w:t>
      </w:r>
    </w:p>
    <w:p w14:paraId="696EFA70" w14:textId="77777777" w:rsidR="000E1347" w:rsidRPr="000E1347" w:rsidRDefault="000E1347" w:rsidP="000E1347">
      <w:pPr>
        <w:spacing w:after="0" w:line="240" w:lineRule="auto"/>
        <w:rPr>
          <w:rFonts w:ascii="Times New Roman" w:eastAsia="Times New Roman" w:hAnsi="Times New Roman"/>
          <w:spacing w:val="-6"/>
        </w:rPr>
      </w:pPr>
    </w:p>
    <w:p w14:paraId="618A8C5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1B37479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2C23F1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 xml:space="preserve">(imię nazwisko, stanowisko) </w:t>
      </w:r>
    </w:p>
    <w:p w14:paraId="60FB9AB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2F6B4941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1E616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32EFCA8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04FE61C7" w14:textId="6D70E1D0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________________________________</w:t>
      </w:r>
      <w:r w:rsidRPr="000E1347">
        <w:rPr>
          <w:rFonts w:ascii="Times New Roman" w:hAnsi="Times New Roman"/>
        </w:rPr>
        <w:br/>
        <w:t>Czytelny podpis osoby upoważnionej do wydawania i odwoływania upoważnień.</w:t>
      </w:r>
    </w:p>
    <w:p w14:paraId="2DF9CB29" w14:textId="77777777" w:rsidR="000E1347" w:rsidRPr="000E1347" w:rsidRDefault="000E1347" w:rsidP="000E1347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Upoważnienie otrzymałem</w:t>
      </w:r>
    </w:p>
    <w:p w14:paraId="04E55815" w14:textId="77777777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4017CDDC" w14:textId="062CEF4F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lang w:eastAsia="ar-SA"/>
        </w:rPr>
      </w:pPr>
      <w:r w:rsidRPr="000E1347">
        <w:rPr>
          <w:rFonts w:ascii="Times New Roman" w:hAnsi="Times New Roman"/>
          <w:lang w:eastAsia="ar-SA"/>
        </w:rPr>
        <w:t>_____________________</w:t>
      </w:r>
      <w:r w:rsidRPr="000E1347">
        <w:rPr>
          <w:rFonts w:ascii="Times New Roman" w:hAnsi="Times New Roman"/>
          <w:lang w:eastAsia="ar-SA"/>
        </w:rPr>
        <w:br/>
      </w: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0E1347">
        <w:rPr>
          <w:rFonts w:ascii="Times New Roman" w:hAnsi="Times New Roman"/>
          <w:color w:val="000000"/>
          <w:spacing w:val="-1"/>
          <w:lang w:eastAsia="ar-SA"/>
        </w:rPr>
        <w:tab/>
        <w:t xml:space="preserve">    (miejscowość, data, podpis)</w:t>
      </w:r>
    </w:p>
    <w:p w14:paraId="6C4136E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  <w:lang w:eastAsia="pl-PL"/>
        </w:rPr>
      </w:pPr>
    </w:p>
    <w:p w14:paraId="1CE42EC9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t>Oświadczam, że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0E1347">
        <w:rPr>
          <w:rFonts w:ascii="Times New Roman" w:hAnsi="Times New Roman"/>
          <w:noProof/>
          <w:color w:val="000000"/>
          <w:lang w:eastAsia="ar-SA"/>
        </w:rPr>
        <w:t>służącym</w:t>
      </w:r>
      <w:r w:rsidRPr="000E1347">
        <w:rPr>
          <w:rFonts w:ascii="Times New Roman" w:hAnsi="Times New Roman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78E39A06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</w:p>
    <w:p w14:paraId="4E98E38C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A5E4601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6DB06D87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_______________________________</w:t>
      </w:r>
    </w:p>
    <w:p w14:paraId="2466B3BA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309BEC4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b/>
          <w:bCs/>
          <w:spacing w:val="-6"/>
          <w:lang w:eastAsia="pl-PL"/>
        </w:rPr>
      </w:pPr>
      <w:r w:rsidRPr="000E1347">
        <w:rPr>
          <w:rFonts w:ascii="Times New Roman" w:hAnsi="Times New Roman"/>
          <w:b/>
        </w:rPr>
        <w:t>*</w:t>
      </w:r>
      <w:r w:rsidRPr="000E1347">
        <w:rPr>
          <w:rFonts w:ascii="Times New Roman" w:hAnsi="Times New Roman"/>
        </w:rPr>
        <w:t>niepotrzebne skreślić</w:t>
      </w:r>
    </w:p>
    <w:p w14:paraId="2774704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0E1347" w:rsidRPr="000E1347" w:rsidSect="00D679EB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0D82D" w14:textId="77777777" w:rsidR="00195D0B" w:rsidRDefault="00195D0B">
      <w:r>
        <w:separator/>
      </w:r>
    </w:p>
  </w:endnote>
  <w:endnote w:type="continuationSeparator" w:id="0">
    <w:p w14:paraId="0BDBA57A" w14:textId="77777777" w:rsidR="00195D0B" w:rsidRDefault="0019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1529" w14:textId="69DCFAF1" w:rsidR="00162E1C" w:rsidRDefault="00162E1C" w:rsidP="0010454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99B1AC" w14:textId="77777777" w:rsidR="00195D0B" w:rsidRDefault="00195D0B">
      <w:r>
        <w:separator/>
      </w:r>
    </w:p>
  </w:footnote>
  <w:footnote w:type="continuationSeparator" w:id="0">
    <w:p w14:paraId="28CAC266" w14:textId="77777777" w:rsidR="00195D0B" w:rsidRDefault="00195D0B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B4D4CEF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DF443CE"/>
    <w:multiLevelType w:val="multilevel"/>
    <w:tmpl w:val="148C8A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B392C"/>
    <w:multiLevelType w:val="multilevel"/>
    <w:tmpl w:val="389E92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2F0402E"/>
    <w:multiLevelType w:val="multilevel"/>
    <w:tmpl w:val="AF1E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1023CA"/>
    <w:multiLevelType w:val="multilevel"/>
    <w:tmpl w:val="4738C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28"/>
  </w:num>
  <w:num w:numId="7">
    <w:abstractNumId w:val="8"/>
  </w:num>
  <w:num w:numId="8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3"/>
  </w:num>
  <w:num w:numId="16">
    <w:abstractNumId w:val="21"/>
  </w:num>
  <w:num w:numId="17">
    <w:abstractNumId w:val="6"/>
  </w:num>
  <w:num w:numId="18">
    <w:abstractNumId w:val="20"/>
  </w:num>
  <w:num w:numId="19">
    <w:abstractNumId w:val="15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31"/>
  </w:num>
  <w:num w:numId="29">
    <w:abstractNumId w:val="30"/>
  </w:num>
  <w:num w:numId="30">
    <w:abstractNumId w:val="24"/>
  </w:num>
  <w:num w:numId="31">
    <w:abstractNumId w:val="27"/>
  </w:num>
  <w:num w:numId="32">
    <w:abstractNumId w:val="22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1347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95D0B"/>
    <w:rsid w:val="001A1963"/>
    <w:rsid w:val="001B0416"/>
    <w:rsid w:val="001B4AC9"/>
    <w:rsid w:val="001C0C33"/>
    <w:rsid w:val="001C155B"/>
    <w:rsid w:val="001D56D3"/>
    <w:rsid w:val="001E25AE"/>
    <w:rsid w:val="001F30D7"/>
    <w:rsid w:val="00214899"/>
    <w:rsid w:val="002305BD"/>
    <w:rsid w:val="00247829"/>
    <w:rsid w:val="00290ADC"/>
    <w:rsid w:val="002D5E0A"/>
    <w:rsid w:val="002E0E47"/>
    <w:rsid w:val="002E2DE1"/>
    <w:rsid w:val="002E30AA"/>
    <w:rsid w:val="002F6E07"/>
    <w:rsid w:val="00315122"/>
    <w:rsid w:val="00340FCC"/>
    <w:rsid w:val="00344F99"/>
    <w:rsid w:val="00377D95"/>
    <w:rsid w:val="00383A62"/>
    <w:rsid w:val="00390E83"/>
    <w:rsid w:val="0039624C"/>
    <w:rsid w:val="003A40D1"/>
    <w:rsid w:val="003C2C3B"/>
    <w:rsid w:val="003C79AA"/>
    <w:rsid w:val="003F2B7A"/>
    <w:rsid w:val="00421D59"/>
    <w:rsid w:val="004337D6"/>
    <w:rsid w:val="004451C8"/>
    <w:rsid w:val="004466CB"/>
    <w:rsid w:val="00446B8D"/>
    <w:rsid w:val="00456907"/>
    <w:rsid w:val="00470BD8"/>
    <w:rsid w:val="004727DC"/>
    <w:rsid w:val="00480818"/>
    <w:rsid w:val="0048724A"/>
    <w:rsid w:val="004973AF"/>
    <w:rsid w:val="004A0F0D"/>
    <w:rsid w:val="004A5011"/>
    <w:rsid w:val="004C1054"/>
    <w:rsid w:val="004C1761"/>
    <w:rsid w:val="004D2ED0"/>
    <w:rsid w:val="004D3851"/>
    <w:rsid w:val="0050385D"/>
    <w:rsid w:val="005117AF"/>
    <w:rsid w:val="00516A0F"/>
    <w:rsid w:val="0052018C"/>
    <w:rsid w:val="00526527"/>
    <w:rsid w:val="00542E74"/>
    <w:rsid w:val="00550C10"/>
    <w:rsid w:val="00564830"/>
    <w:rsid w:val="00570A30"/>
    <w:rsid w:val="00571EAD"/>
    <w:rsid w:val="00595EA9"/>
    <w:rsid w:val="005A25D4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E5198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C4FE8"/>
    <w:rsid w:val="007F2629"/>
    <w:rsid w:val="007F7848"/>
    <w:rsid w:val="00805084"/>
    <w:rsid w:val="00814916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11D57"/>
    <w:rsid w:val="00913C75"/>
    <w:rsid w:val="00923D96"/>
    <w:rsid w:val="0093703C"/>
    <w:rsid w:val="00976B68"/>
    <w:rsid w:val="00982A25"/>
    <w:rsid w:val="00991D0A"/>
    <w:rsid w:val="009944A0"/>
    <w:rsid w:val="00995B0B"/>
    <w:rsid w:val="0099604D"/>
    <w:rsid w:val="009D554D"/>
    <w:rsid w:val="009E1219"/>
    <w:rsid w:val="009E21E0"/>
    <w:rsid w:val="009F3A9E"/>
    <w:rsid w:val="00A021DC"/>
    <w:rsid w:val="00A03620"/>
    <w:rsid w:val="00A31745"/>
    <w:rsid w:val="00A378FB"/>
    <w:rsid w:val="00A47465"/>
    <w:rsid w:val="00A60335"/>
    <w:rsid w:val="00A623F9"/>
    <w:rsid w:val="00A64A10"/>
    <w:rsid w:val="00A72937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3386"/>
    <w:rsid w:val="00B2681A"/>
    <w:rsid w:val="00B421BE"/>
    <w:rsid w:val="00B46AF2"/>
    <w:rsid w:val="00B62FA7"/>
    <w:rsid w:val="00B745AE"/>
    <w:rsid w:val="00B75500"/>
    <w:rsid w:val="00B8264E"/>
    <w:rsid w:val="00B947FE"/>
    <w:rsid w:val="00BD72A3"/>
    <w:rsid w:val="00C06CEC"/>
    <w:rsid w:val="00C1051C"/>
    <w:rsid w:val="00C1196B"/>
    <w:rsid w:val="00C15DD4"/>
    <w:rsid w:val="00C179C3"/>
    <w:rsid w:val="00C27C99"/>
    <w:rsid w:val="00C43403"/>
    <w:rsid w:val="00C90BEF"/>
    <w:rsid w:val="00CB3919"/>
    <w:rsid w:val="00CE2332"/>
    <w:rsid w:val="00CE7460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E35A8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western">
    <w:name w:val="western"/>
    <w:basedOn w:val="Normalny"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906A4-A4FB-47A9-B2A9-53BE212D5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3008</Words>
  <Characters>21095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2025-02-12T12:42:00Z</cp:lastPrinted>
  <dcterms:created xsi:type="dcterms:W3CDTF">2025-03-21T09:31:00Z</dcterms:created>
  <dcterms:modified xsi:type="dcterms:W3CDTF">2025-03-21T09:31:00Z</dcterms:modified>
</cp:coreProperties>
</file>