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F23CF" w14:textId="77777777" w:rsidR="00830DD0" w:rsidRPr="0014679A" w:rsidRDefault="00830DD0" w:rsidP="00E06D90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Załącznik </w:t>
      </w:r>
      <w:r w:rsidRPr="0014679A">
        <w:rPr>
          <w:rFonts w:ascii="Verdana" w:hAnsi="Verdana"/>
          <w:sz w:val="18"/>
          <w:szCs w:val="18"/>
        </w:rPr>
        <w:t>nr 4</w:t>
      </w:r>
    </w:p>
    <w:p w14:paraId="53CD8FE5" w14:textId="77777777" w:rsidR="00830DD0" w:rsidRPr="0014679A" w:rsidRDefault="00830DD0" w:rsidP="00E06D90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</w:p>
    <w:p w14:paraId="101619EA" w14:textId="77777777" w:rsidR="00830DD0" w:rsidRPr="0014679A" w:rsidRDefault="00830DD0" w:rsidP="00E06D90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WZÓR UMOWY O ŚWIADCZENIE USŁUG</w:t>
      </w:r>
    </w:p>
    <w:p w14:paraId="3AECD1B1" w14:textId="77777777" w:rsidR="00830DD0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A35492C" w14:textId="77777777" w:rsidR="00830DD0" w:rsidRPr="0014679A" w:rsidRDefault="00830DD0" w:rsidP="00E06D90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7F61194B" w:rsidR="00830DD0" w:rsidRPr="0014679A" w:rsidRDefault="00830DD0" w:rsidP="00E06D90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14679A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6C2607">
        <w:rPr>
          <w:rFonts w:ascii="Verdana" w:hAnsi="Verdana"/>
          <w:bCs/>
          <w:sz w:val="18"/>
          <w:szCs w:val="18"/>
        </w:rPr>
        <w:t xml:space="preserve">Al. Mickiewicza 30, 30-059 Kraków, </w:t>
      </w:r>
      <w:r w:rsidR="00E06D90" w:rsidRPr="006C2607">
        <w:rPr>
          <w:rFonts w:ascii="Verdana" w:hAnsi="Verdana"/>
          <w:bCs/>
          <w:sz w:val="18"/>
          <w:szCs w:val="18"/>
        </w:rPr>
        <w:t>NIP 6750001923</w:t>
      </w:r>
      <w:r w:rsidR="00E06D90" w:rsidRPr="0014679A">
        <w:rPr>
          <w:rFonts w:ascii="Verdana" w:hAnsi="Verdana"/>
          <w:b/>
          <w:sz w:val="18"/>
          <w:szCs w:val="18"/>
        </w:rPr>
        <w:t xml:space="preserve">, </w:t>
      </w:r>
      <w:r w:rsidRPr="0014679A">
        <w:rPr>
          <w:rFonts w:ascii="Verdana" w:hAnsi="Verdana"/>
          <w:sz w:val="18"/>
          <w:szCs w:val="18"/>
        </w:rPr>
        <w:t>Wydział /Instytut, inna jednostka/........................</w:t>
      </w:r>
    </w:p>
    <w:p w14:paraId="40E9C5EF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reprezentowaną przez:</w:t>
      </w:r>
    </w:p>
    <w:p w14:paraId="635B428E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zwaną dalej </w:t>
      </w:r>
      <w:r w:rsidRPr="00DC1F6A">
        <w:rPr>
          <w:rFonts w:ascii="Verdana" w:hAnsi="Verdana"/>
          <w:b/>
          <w:bCs/>
          <w:sz w:val="18"/>
          <w:szCs w:val="18"/>
        </w:rPr>
        <w:t>ZLECENIODAWCĄ</w:t>
      </w:r>
    </w:p>
    <w:p w14:paraId="2AA6F54B" w14:textId="77777777" w:rsidR="00830DD0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a</w:t>
      </w:r>
    </w:p>
    <w:p w14:paraId="621D0893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EDED070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14679A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reprezentowaną przez:</w:t>
      </w:r>
    </w:p>
    <w:p w14:paraId="32FD0A0F" w14:textId="0A9D4599" w:rsidR="00830DD0" w:rsidRPr="0014679A" w:rsidRDefault="00830DD0" w:rsidP="00E06D90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3077AD47" w14:textId="77777777" w:rsidR="00830DD0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zwanym dalej </w:t>
      </w:r>
      <w:r w:rsidRPr="00DC1F6A">
        <w:rPr>
          <w:rFonts w:ascii="Verdana" w:hAnsi="Verdana"/>
          <w:b/>
          <w:bCs/>
          <w:sz w:val="18"/>
          <w:szCs w:val="18"/>
        </w:rPr>
        <w:t>ZLECENIOBIORCĄ</w:t>
      </w:r>
      <w:r w:rsidRPr="0014679A">
        <w:rPr>
          <w:rFonts w:ascii="Verdana" w:hAnsi="Verdana"/>
          <w:sz w:val="18"/>
          <w:szCs w:val="18"/>
        </w:rPr>
        <w:t>.</w:t>
      </w:r>
    </w:p>
    <w:p w14:paraId="7A3F4FBC" w14:textId="77777777" w:rsidR="00830DD0" w:rsidRPr="0014679A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14679A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4287DC9F" w:rsidR="00830DD0" w:rsidRPr="0014679A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14679A">
        <w:rPr>
          <w:rFonts w:ascii="Verdana" w:hAnsi="Verdana"/>
          <w:sz w:val="18"/>
          <w:szCs w:val="18"/>
        </w:rPr>
        <w:t xml:space="preserve">1. Zleceniodawca powierza, a Zleceniobiorca przyjmuje do wykonania: </w:t>
      </w:r>
      <w:bookmarkEnd w:id="0"/>
      <w:r w:rsidRPr="0014679A">
        <w:rPr>
          <w:rFonts w:ascii="Verdana" w:hAnsi="Verdana"/>
          <w:b/>
          <w:sz w:val="18"/>
          <w:szCs w:val="18"/>
        </w:rPr>
        <w:t xml:space="preserve">usługa audio-wideo - przygotowanie </w:t>
      </w:r>
      <w:r w:rsidR="00847737" w:rsidRPr="0014679A">
        <w:rPr>
          <w:rFonts w:ascii="Verdana" w:hAnsi="Verdana"/>
          <w:b/>
          <w:sz w:val="18"/>
          <w:szCs w:val="18"/>
        </w:rPr>
        <w:t>3</w:t>
      </w:r>
      <w:r w:rsidRPr="0014679A">
        <w:rPr>
          <w:rFonts w:ascii="Verdana" w:hAnsi="Verdana"/>
          <w:b/>
          <w:sz w:val="18"/>
          <w:szCs w:val="18"/>
        </w:rPr>
        <w:t xml:space="preserve"> transmisji internetowych z wydarzeń o charakterze popularno-naukowym.</w:t>
      </w:r>
    </w:p>
    <w:p w14:paraId="40151E47" w14:textId="77777777" w:rsidR="00830DD0" w:rsidRPr="0014679A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2. Szczegółowy zakres prac /dalej zwany przedmiotem umowy/ jest  określony w Załączniku nr 1, który  stanowią  integralną część niniejszej umowy.  </w:t>
      </w:r>
    </w:p>
    <w:p w14:paraId="053769DB" w14:textId="3656D650" w:rsidR="00830DD0" w:rsidRPr="0014679A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14679A">
        <w:rPr>
          <w:rFonts w:ascii="Verdana" w:hAnsi="Verdana"/>
          <w:b/>
          <w:bCs/>
          <w:sz w:val="18"/>
          <w:szCs w:val="18"/>
        </w:rPr>
        <w:t>§ 2</w:t>
      </w:r>
    </w:p>
    <w:p w14:paraId="39E4A4CA" w14:textId="613C1FE6" w:rsidR="00830DD0" w:rsidRPr="0014679A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Przedmiot umowy zostanie zrealizowany w terminie od daty podpisania umowy</w:t>
      </w:r>
      <w:r w:rsidR="00D66532" w:rsidRPr="0014679A">
        <w:rPr>
          <w:rFonts w:ascii="Verdana" w:hAnsi="Verdana"/>
          <w:sz w:val="18"/>
          <w:szCs w:val="18"/>
        </w:rPr>
        <w:t xml:space="preserve"> do 31 grudnia 2025</w:t>
      </w:r>
      <w:r w:rsidR="0014029E" w:rsidRPr="0014679A">
        <w:rPr>
          <w:rFonts w:ascii="Verdana" w:hAnsi="Verdana"/>
          <w:sz w:val="18"/>
          <w:szCs w:val="18"/>
        </w:rPr>
        <w:t>.</w:t>
      </w:r>
    </w:p>
    <w:p w14:paraId="1392B5FF" w14:textId="77777777" w:rsidR="00830DD0" w:rsidRPr="0014679A" w:rsidRDefault="00830DD0" w:rsidP="00E06D90">
      <w:pPr>
        <w:suppressAutoHyphens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47320467"/>
      <w:r w:rsidRPr="0014679A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77777777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14679A">
        <w:rPr>
          <w:rFonts w:ascii="Verdana" w:hAnsi="Verdana"/>
          <w:sz w:val="18"/>
          <w:szCs w:val="18"/>
        </w:rPr>
        <w:t>1. Za wykonanie przedmiotu umowy Zleceniobiorca otrzyma maksymalne wynagrodzenie brutto za całość</w:t>
      </w:r>
      <w:r w:rsidRPr="00E06D90">
        <w:rPr>
          <w:rFonts w:ascii="Verdana" w:hAnsi="Verdana"/>
          <w:sz w:val="18"/>
          <w:szCs w:val="18"/>
        </w:rPr>
        <w:t xml:space="preserve"> przedmiotu zamówienia w wysokości .....................* (słownie: ....................................), </w:t>
      </w:r>
    </w:p>
    <w:p w14:paraId="4708A795" w14:textId="77777777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u w:val="single"/>
          <w:lang w:eastAsia="pl-PL"/>
        </w:rPr>
      </w:pPr>
      <w:r w:rsidRPr="00E06D90">
        <w:rPr>
          <w:rFonts w:ascii="Verdana" w:hAnsi="Verdana"/>
          <w:sz w:val="18"/>
          <w:szCs w:val="18"/>
          <w:u w:val="single"/>
        </w:rPr>
        <w:t>w tym:</w:t>
      </w:r>
    </w:p>
    <w:p w14:paraId="3211DB5E" w14:textId="77777777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E06D90">
        <w:rPr>
          <w:rFonts w:ascii="Verdana" w:hAnsi="Verdana"/>
          <w:sz w:val="18"/>
          <w:szCs w:val="18"/>
        </w:rPr>
        <w:t xml:space="preserve">za wykonanie i produkcję 1 transmisji audio-wideo z wydarzenia, w wysokości: …………………. brutto. </w:t>
      </w:r>
    </w:p>
    <w:p w14:paraId="72196FA0" w14:textId="77777777" w:rsidR="00830DD0" w:rsidRPr="00104D63" w:rsidRDefault="00830DD0" w:rsidP="00104D63">
      <w:pPr>
        <w:pStyle w:val="Akapitzlist"/>
        <w:spacing w:after="0" w:line="240" w:lineRule="auto"/>
        <w:ind w:left="142"/>
        <w:jc w:val="both"/>
        <w:rPr>
          <w:rFonts w:ascii="Verdana" w:hAnsi="Verdana"/>
          <w:i/>
          <w:sz w:val="16"/>
          <w:szCs w:val="16"/>
        </w:rPr>
      </w:pPr>
      <w:r w:rsidRPr="00104D63">
        <w:rPr>
          <w:rFonts w:ascii="Verdana" w:hAnsi="Verdana"/>
          <w:i/>
          <w:sz w:val="16"/>
          <w:szCs w:val="16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104D63">
        <w:rPr>
          <w:rFonts w:ascii="Verdana" w:hAnsi="Verdana"/>
          <w:sz w:val="16"/>
          <w:szCs w:val="16"/>
        </w:rPr>
        <w:t xml:space="preserve">. </w:t>
      </w:r>
    </w:p>
    <w:p w14:paraId="54DC3C18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2. Powyższa kwota zawiera właściwą stawkę podatku VAT.</w:t>
      </w:r>
    </w:p>
    <w:p w14:paraId="1FFA3F02" w14:textId="77777777" w:rsidR="00830DD0" w:rsidRPr="0014679A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3. </w:t>
      </w:r>
      <w:r w:rsidRPr="0014679A">
        <w:rPr>
          <w:rFonts w:ascii="Verdana" w:hAnsi="Verdana"/>
          <w:sz w:val="18"/>
          <w:szCs w:val="18"/>
        </w:rPr>
        <w:t>Wynagrodzenie obejmuje wszystkie koszty i opłaty związane z wykonaniem przedmiotu umowy</w:t>
      </w:r>
      <w:bookmarkStart w:id="2" w:name="_Hlk49255496"/>
      <w:r w:rsidRPr="0014679A">
        <w:rPr>
          <w:rFonts w:ascii="Verdana" w:hAnsi="Verdana"/>
          <w:sz w:val="18"/>
          <w:szCs w:val="18"/>
        </w:rPr>
        <w:t>.</w:t>
      </w:r>
    </w:p>
    <w:bookmarkEnd w:id="2"/>
    <w:p w14:paraId="13F1F6A9" w14:textId="6F54D2CF" w:rsidR="00830DD0" w:rsidRPr="0014679A" w:rsidRDefault="00E82FD3" w:rsidP="00DC1F6A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>4</w:t>
      </w:r>
      <w:r w:rsidR="00830DD0" w:rsidRPr="0014679A">
        <w:rPr>
          <w:rFonts w:ascii="Verdana" w:hAnsi="Verdana"/>
          <w:sz w:val="18"/>
          <w:szCs w:val="18"/>
        </w:rPr>
        <w:t>. Gwarantowany zakres zamówienia:</w:t>
      </w:r>
      <w:r w:rsidR="00DC1F6A">
        <w:rPr>
          <w:rFonts w:ascii="Verdana" w:hAnsi="Verdana"/>
          <w:sz w:val="18"/>
          <w:szCs w:val="18"/>
        </w:rPr>
        <w:t xml:space="preserve"> </w:t>
      </w:r>
      <w:r w:rsidR="00830DD0" w:rsidRPr="0014679A">
        <w:rPr>
          <w:rFonts w:ascii="Verdana" w:hAnsi="Verdana"/>
          <w:sz w:val="18"/>
          <w:szCs w:val="18"/>
        </w:rPr>
        <w:t xml:space="preserve">produkcja </w:t>
      </w:r>
      <w:r w:rsidR="00D66532" w:rsidRPr="0014679A">
        <w:rPr>
          <w:rFonts w:ascii="Verdana" w:hAnsi="Verdana"/>
          <w:sz w:val="18"/>
          <w:szCs w:val="18"/>
        </w:rPr>
        <w:t>2</w:t>
      </w:r>
      <w:r w:rsidR="00830DD0" w:rsidRPr="0014679A">
        <w:rPr>
          <w:rFonts w:ascii="Verdana" w:hAnsi="Verdana"/>
          <w:sz w:val="18"/>
          <w:szCs w:val="18"/>
        </w:rPr>
        <w:t xml:space="preserve"> transmisj</w:t>
      </w:r>
      <w:r w:rsidR="00DC1F6A">
        <w:rPr>
          <w:rFonts w:ascii="Verdana" w:hAnsi="Verdana"/>
          <w:sz w:val="18"/>
          <w:szCs w:val="18"/>
        </w:rPr>
        <w:t>i</w:t>
      </w:r>
      <w:r w:rsidR="00830DD0" w:rsidRPr="0014679A">
        <w:rPr>
          <w:rFonts w:ascii="Verdana" w:hAnsi="Verdana"/>
          <w:sz w:val="18"/>
          <w:szCs w:val="18"/>
        </w:rPr>
        <w:t xml:space="preserve"> audio-wideo z wydarzenia</w:t>
      </w:r>
      <w:r w:rsidR="00DC1F6A">
        <w:rPr>
          <w:rFonts w:ascii="Verdana" w:hAnsi="Verdana"/>
          <w:sz w:val="18"/>
          <w:szCs w:val="18"/>
        </w:rPr>
        <w:t>.</w:t>
      </w:r>
    </w:p>
    <w:p w14:paraId="449074D4" w14:textId="77777777" w:rsidR="00830DD0" w:rsidRPr="0014679A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14679A">
        <w:rPr>
          <w:rFonts w:ascii="Verdana" w:hAnsi="Verdana"/>
          <w:b/>
          <w:bCs/>
          <w:sz w:val="18"/>
          <w:szCs w:val="18"/>
        </w:rPr>
        <w:t>§ 4</w:t>
      </w:r>
    </w:p>
    <w:p w14:paraId="77BEDD1F" w14:textId="3735C9C6" w:rsidR="00E13631" w:rsidRPr="0014679A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1. </w:t>
      </w:r>
      <w:bookmarkStart w:id="3" w:name="_Hlk202341134"/>
      <w:r w:rsidRPr="0014679A">
        <w:rPr>
          <w:rFonts w:ascii="Verdana" w:hAnsi="Verdana"/>
          <w:sz w:val="18"/>
          <w:szCs w:val="18"/>
        </w:rPr>
        <w:t>Zleceniobiorca</w:t>
      </w:r>
      <w:r w:rsidR="00E13631" w:rsidRPr="0014679A">
        <w:rPr>
          <w:rFonts w:ascii="Verdana" w:hAnsi="Verdana"/>
          <w:sz w:val="18"/>
          <w:szCs w:val="18"/>
        </w:rPr>
        <w:t xml:space="preserve"> </w:t>
      </w:r>
      <w:bookmarkEnd w:id="3"/>
      <w:r w:rsidR="00E13631" w:rsidRPr="0014679A">
        <w:rPr>
          <w:rFonts w:ascii="Verdana" w:hAnsi="Verdana"/>
          <w:sz w:val="18"/>
          <w:szCs w:val="18"/>
        </w:rPr>
        <w:t>w ramach realizacji transmisji</w:t>
      </w:r>
      <w:r w:rsidRPr="0014679A">
        <w:rPr>
          <w:rFonts w:ascii="Verdana" w:hAnsi="Verdana"/>
          <w:sz w:val="18"/>
          <w:szCs w:val="18"/>
        </w:rPr>
        <w:t xml:space="preserve"> zapewnia:</w:t>
      </w:r>
    </w:p>
    <w:p w14:paraId="1A35B3C1" w14:textId="6376739B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4679A">
        <w:rPr>
          <w:rFonts w:ascii="Verdana" w:hAnsi="Verdana"/>
          <w:sz w:val="18"/>
          <w:szCs w:val="18"/>
        </w:rPr>
        <w:t xml:space="preserve">transmisję internetową audio-wideo w rozdzielczości min. </w:t>
      </w:r>
      <w:proofErr w:type="spellStart"/>
      <w:r w:rsidRPr="0014679A">
        <w:rPr>
          <w:rFonts w:ascii="Verdana" w:hAnsi="Verdana"/>
          <w:sz w:val="18"/>
          <w:szCs w:val="18"/>
        </w:rPr>
        <w:t>FullHD</w:t>
      </w:r>
      <w:proofErr w:type="spellEnd"/>
      <w:r w:rsidRPr="0014679A">
        <w:rPr>
          <w:rFonts w:ascii="Verdana" w:hAnsi="Verdana"/>
          <w:sz w:val="18"/>
          <w:szCs w:val="18"/>
        </w:rPr>
        <w:t xml:space="preserve"> (1080p) o przepustowości minimalnej 20 MB/s jw.</w:t>
      </w:r>
      <w:r w:rsidRPr="00567202">
        <w:rPr>
          <w:rFonts w:ascii="Verdana" w:hAnsi="Verdana"/>
          <w:sz w:val="18"/>
          <w:szCs w:val="18"/>
        </w:rPr>
        <w:t xml:space="preserve"> za pośrednictwem kanału YouTube „AGH Kraków” na przesłany wcześniej serwer RMTP z użyciem udostępnionego klucza strumienia oraz wytycznych i materiałów dostarczonych przez </w:t>
      </w:r>
      <w:r w:rsidR="00DC1F6A">
        <w:rPr>
          <w:rFonts w:ascii="Verdana" w:hAnsi="Verdana"/>
          <w:sz w:val="18"/>
          <w:szCs w:val="18"/>
        </w:rPr>
        <w:t>Zleceniodawcę</w:t>
      </w:r>
      <w:r w:rsidRPr="00567202">
        <w:rPr>
          <w:rFonts w:ascii="Verdana" w:hAnsi="Verdana"/>
          <w:sz w:val="18"/>
          <w:szCs w:val="18"/>
        </w:rPr>
        <w:t xml:space="preserve"> oraz łącza internetowego zapewnionego przez </w:t>
      </w:r>
      <w:r w:rsidR="00DC1F6A" w:rsidRPr="00DC1F6A">
        <w:rPr>
          <w:rFonts w:ascii="Verdana" w:hAnsi="Verdana"/>
          <w:sz w:val="18"/>
          <w:szCs w:val="18"/>
        </w:rPr>
        <w:t>Zleceniobiorc</w:t>
      </w:r>
      <w:r w:rsidR="00DC1F6A">
        <w:rPr>
          <w:rFonts w:ascii="Verdana" w:hAnsi="Verdana"/>
          <w:sz w:val="18"/>
          <w:szCs w:val="18"/>
        </w:rPr>
        <w:t>ę</w:t>
      </w:r>
      <w:r w:rsidR="00DC1F6A" w:rsidRPr="00DC1F6A">
        <w:rPr>
          <w:rFonts w:ascii="Verdana" w:hAnsi="Verdana"/>
          <w:sz w:val="18"/>
          <w:szCs w:val="18"/>
        </w:rPr>
        <w:t xml:space="preserve"> </w:t>
      </w:r>
      <w:r w:rsidRPr="00567202">
        <w:rPr>
          <w:rFonts w:ascii="Verdana" w:hAnsi="Verdana"/>
          <w:sz w:val="18"/>
          <w:szCs w:val="18"/>
        </w:rPr>
        <w:t>poprzedzoną 10-minutowym sygnałem testowym wizji i fonii zawierającym planszę wydarzenia z odliczaniem czasu do wydarzenia,</w:t>
      </w:r>
    </w:p>
    <w:p w14:paraId="193DC2D7" w14:textId="77777777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t xml:space="preserve">równomierne doświetlenie sceny dostosowane do wymogów transmisji na żywo przy użyciu minimalnie dwóch reflektorów oraz oświetlenie efektowe w postaci diod LED </w:t>
      </w:r>
      <w:proofErr w:type="spellStart"/>
      <w:r w:rsidRPr="00567202">
        <w:rPr>
          <w:rFonts w:ascii="Verdana" w:hAnsi="Verdana"/>
          <w:sz w:val="18"/>
          <w:szCs w:val="18"/>
        </w:rPr>
        <w:t>truecolor</w:t>
      </w:r>
      <w:proofErr w:type="spellEnd"/>
      <w:r w:rsidRPr="00567202">
        <w:rPr>
          <w:rFonts w:ascii="Verdana" w:hAnsi="Verdana"/>
          <w:sz w:val="18"/>
          <w:szCs w:val="18"/>
        </w:rPr>
        <w:t>,</w:t>
      </w:r>
    </w:p>
    <w:p w14:paraId="71686FC5" w14:textId="77777777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t>belki z podpisami osób występujących na scenie zawierające tytuł naukowy, imię i nazwisko,</w:t>
      </w:r>
    </w:p>
    <w:p w14:paraId="4E94C536" w14:textId="1C1307F8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t xml:space="preserve">realizację wideo z trzech kamer (1 plan daleki, 2 plany bliskie i średnie dopasowane do sytuacji na scenie) wraz z </w:t>
      </w:r>
      <w:proofErr w:type="spellStart"/>
      <w:r w:rsidRPr="00567202">
        <w:rPr>
          <w:rFonts w:ascii="Verdana" w:hAnsi="Verdana"/>
          <w:sz w:val="18"/>
          <w:szCs w:val="18"/>
        </w:rPr>
        <w:t>miksem</w:t>
      </w:r>
      <w:proofErr w:type="spellEnd"/>
      <w:r w:rsidRPr="00567202">
        <w:rPr>
          <w:rFonts w:ascii="Verdana" w:hAnsi="Verdana"/>
          <w:sz w:val="18"/>
          <w:szCs w:val="18"/>
        </w:rPr>
        <w:t xml:space="preserve"> wizyjnym uwzględniającym: czołówkę, </w:t>
      </w:r>
      <w:proofErr w:type="spellStart"/>
      <w:r w:rsidRPr="00567202">
        <w:rPr>
          <w:rFonts w:ascii="Verdana" w:hAnsi="Verdana"/>
          <w:sz w:val="18"/>
          <w:szCs w:val="18"/>
        </w:rPr>
        <w:t>tyłówkę</w:t>
      </w:r>
      <w:proofErr w:type="spellEnd"/>
      <w:r w:rsidRPr="00567202">
        <w:rPr>
          <w:rFonts w:ascii="Verdana" w:hAnsi="Verdana"/>
          <w:sz w:val="18"/>
          <w:szCs w:val="18"/>
        </w:rPr>
        <w:t xml:space="preserve"> oraz tło dostarczone przez </w:t>
      </w:r>
      <w:r w:rsidR="00DC1F6A">
        <w:rPr>
          <w:rFonts w:ascii="Verdana" w:hAnsi="Verdana"/>
          <w:sz w:val="18"/>
          <w:szCs w:val="18"/>
        </w:rPr>
        <w:t>Zleceniodawcę</w:t>
      </w:r>
      <w:r w:rsidRPr="00567202">
        <w:rPr>
          <w:rFonts w:ascii="Verdana" w:hAnsi="Verdana"/>
          <w:sz w:val="18"/>
          <w:szCs w:val="18"/>
        </w:rPr>
        <w:t xml:space="preserve">, belki z podpisami osób występujących na scenie, slajdy prezentowane przez prelegentów z komputera udostępnionego w tym celu przez </w:t>
      </w:r>
      <w:r w:rsidR="00DC1F6A" w:rsidRPr="00DC1F6A">
        <w:rPr>
          <w:rFonts w:ascii="Verdana" w:hAnsi="Verdana"/>
          <w:sz w:val="18"/>
          <w:szCs w:val="18"/>
        </w:rPr>
        <w:t>Zleceniobiorc</w:t>
      </w:r>
      <w:r w:rsidR="00DC1F6A">
        <w:rPr>
          <w:rFonts w:ascii="Verdana" w:hAnsi="Verdana"/>
          <w:sz w:val="18"/>
          <w:szCs w:val="18"/>
        </w:rPr>
        <w:t>ę</w:t>
      </w:r>
      <w:r w:rsidR="00DC1F6A" w:rsidRPr="00DC1F6A">
        <w:rPr>
          <w:rFonts w:ascii="Verdana" w:hAnsi="Verdana"/>
          <w:sz w:val="18"/>
          <w:szCs w:val="18"/>
        </w:rPr>
        <w:t xml:space="preserve"> </w:t>
      </w:r>
      <w:r w:rsidRPr="00567202">
        <w:rPr>
          <w:rFonts w:ascii="Verdana" w:hAnsi="Verdana"/>
          <w:sz w:val="18"/>
          <w:szCs w:val="18"/>
        </w:rPr>
        <w:t xml:space="preserve">– forma prezentowania slajdów w </w:t>
      </w:r>
      <w:proofErr w:type="spellStart"/>
      <w:r w:rsidRPr="00567202">
        <w:rPr>
          <w:rFonts w:ascii="Verdana" w:hAnsi="Verdana"/>
          <w:sz w:val="18"/>
          <w:szCs w:val="18"/>
        </w:rPr>
        <w:t>miksie</w:t>
      </w:r>
      <w:proofErr w:type="spellEnd"/>
      <w:r w:rsidRPr="00567202">
        <w:rPr>
          <w:rFonts w:ascii="Verdana" w:hAnsi="Verdana"/>
          <w:sz w:val="18"/>
          <w:szCs w:val="18"/>
        </w:rPr>
        <w:t xml:space="preserve"> wizyjnym w zależności od ich formatu oraz treści powinna zapewniać widzowi ich czytelny odbiór i odbywać się w standardzie Picture in Picture</w:t>
      </w:r>
      <w:r>
        <w:rPr>
          <w:rFonts w:ascii="Verdana" w:hAnsi="Verdana"/>
          <w:sz w:val="18"/>
          <w:szCs w:val="18"/>
        </w:rPr>
        <w:t>,</w:t>
      </w:r>
    </w:p>
    <w:p w14:paraId="3C5E9125" w14:textId="68F60028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t xml:space="preserve">realizację audio za pomocą mikrofonów </w:t>
      </w:r>
      <w:proofErr w:type="spellStart"/>
      <w:r w:rsidRPr="00567202">
        <w:rPr>
          <w:rFonts w:ascii="Verdana" w:hAnsi="Verdana"/>
          <w:sz w:val="18"/>
          <w:szCs w:val="18"/>
        </w:rPr>
        <w:t>headsetowych</w:t>
      </w:r>
      <w:proofErr w:type="spellEnd"/>
      <w:r w:rsidRPr="00567202">
        <w:rPr>
          <w:rFonts w:ascii="Verdana" w:hAnsi="Verdana"/>
          <w:sz w:val="18"/>
          <w:szCs w:val="18"/>
        </w:rPr>
        <w:t xml:space="preserve"> dla osób występujących na scenie oraz dwóch bezprzewodowych mikrofonów ręcznych dla osób zabierających głos na widowni (</w:t>
      </w:r>
      <w:r w:rsidR="00DC1F6A">
        <w:rPr>
          <w:rFonts w:ascii="Verdana" w:hAnsi="Verdana"/>
          <w:sz w:val="18"/>
          <w:szCs w:val="18"/>
        </w:rPr>
        <w:t>Zleceniodawca</w:t>
      </w:r>
      <w:r w:rsidRPr="00567202">
        <w:rPr>
          <w:rFonts w:ascii="Verdana" w:hAnsi="Verdana"/>
          <w:sz w:val="18"/>
          <w:szCs w:val="18"/>
        </w:rPr>
        <w:t xml:space="preserve"> zapewnia dwie osoby do obsługi mikrofonów udostępnionych w tym celu przez </w:t>
      </w:r>
      <w:r w:rsidR="00DC1F6A" w:rsidRPr="00DC1F6A">
        <w:rPr>
          <w:rFonts w:ascii="Verdana" w:hAnsi="Verdana"/>
          <w:sz w:val="18"/>
          <w:szCs w:val="18"/>
        </w:rPr>
        <w:t>Zleceniobiorc</w:t>
      </w:r>
      <w:r w:rsidR="00DC1F6A">
        <w:rPr>
          <w:rFonts w:ascii="Verdana" w:hAnsi="Verdana"/>
          <w:sz w:val="18"/>
          <w:szCs w:val="18"/>
        </w:rPr>
        <w:t>ę</w:t>
      </w:r>
      <w:r w:rsidRPr="00567202">
        <w:rPr>
          <w:rFonts w:ascii="Verdana" w:hAnsi="Verdana"/>
          <w:sz w:val="18"/>
          <w:szCs w:val="18"/>
        </w:rPr>
        <w:t>) wraz z wyjściem dźwięku na nagłośnienie sali,</w:t>
      </w:r>
    </w:p>
    <w:p w14:paraId="12F2FAD5" w14:textId="77777777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t>zapis sygnału PGM w standardzie min. Full HD (1080p) w formie pliku .mp4,</w:t>
      </w:r>
    </w:p>
    <w:p w14:paraId="0E8D6E4F" w14:textId="7767B4C9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t xml:space="preserve">plik z zapisem sygnału PGM po zakończeniu transmisji powinien zostać niezwłocznie przekazany </w:t>
      </w:r>
      <w:r w:rsidR="00DC1F6A">
        <w:rPr>
          <w:rFonts w:ascii="Verdana" w:hAnsi="Verdana"/>
          <w:sz w:val="18"/>
          <w:szCs w:val="18"/>
        </w:rPr>
        <w:t>Zleceniodawcy</w:t>
      </w:r>
      <w:r w:rsidRPr="00567202">
        <w:rPr>
          <w:rFonts w:ascii="Verdana" w:hAnsi="Verdana"/>
          <w:sz w:val="18"/>
          <w:szCs w:val="18"/>
        </w:rPr>
        <w:t xml:space="preserve"> za pośrednictwem udostępnionego przez niego w tym celu nośnika USB,</w:t>
      </w:r>
    </w:p>
    <w:p w14:paraId="043EC78B" w14:textId="0AD90F99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t>napisy rozszerzone do zapisu transmisji na YouTube w języku polskim spełniające standard WCAG 2.1. (zgodnie z Ustawą z 4 kwietnia 2019r. o dostępności cyfrowej stron internetowych i aplikacji mobilnych podmiotów publicznych), zawierające znaczniki czasowe zsynchronizowane z nagraniem, dostarczone w formie pliku .</w:t>
      </w:r>
      <w:proofErr w:type="spellStart"/>
      <w:r w:rsidRPr="00567202">
        <w:rPr>
          <w:rFonts w:ascii="Verdana" w:hAnsi="Verdana"/>
          <w:sz w:val="18"/>
          <w:szCs w:val="18"/>
        </w:rPr>
        <w:t>srt</w:t>
      </w:r>
      <w:proofErr w:type="spellEnd"/>
      <w:r w:rsidRPr="00567202">
        <w:rPr>
          <w:rFonts w:ascii="Verdana" w:hAnsi="Verdana"/>
          <w:sz w:val="18"/>
          <w:szCs w:val="18"/>
        </w:rPr>
        <w:t>,</w:t>
      </w:r>
    </w:p>
    <w:p w14:paraId="7779E0FB" w14:textId="77777777" w:rsidR="00E13631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lastRenderedPageBreak/>
        <w:t>tłumaczenie napisów do nagrania transmisji w języku polskim na język angielski spełniające standard WCAG 2.1. (zgodnie z Ustawą z 4 kwietnia 2019r. o dostępności cyfrowej stron internetowych i aplikacji mobilnych podmiotów publicznych), poprawne pod względem leksykalnym i gramatycznym, zawierające znaczniki czasowe zsynchronizowane z nagraniem umożliwiające publikację w mediach społecznościowych, dostarczone w formie pliku .</w:t>
      </w:r>
      <w:proofErr w:type="spellStart"/>
      <w:r w:rsidRPr="00567202">
        <w:rPr>
          <w:rFonts w:ascii="Verdana" w:hAnsi="Verdana"/>
          <w:sz w:val="18"/>
          <w:szCs w:val="18"/>
        </w:rPr>
        <w:t>srt</w:t>
      </w:r>
      <w:proofErr w:type="spellEnd"/>
      <w:r w:rsidRPr="00567202">
        <w:rPr>
          <w:rFonts w:ascii="Verdana" w:hAnsi="Verdana"/>
          <w:sz w:val="18"/>
          <w:szCs w:val="18"/>
        </w:rPr>
        <w:t>,</w:t>
      </w:r>
    </w:p>
    <w:p w14:paraId="23A37DAD" w14:textId="7450B733" w:rsidR="00830DD0" w:rsidRPr="00567202" w:rsidRDefault="00E13631" w:rsidP="0056720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7202">
        <w:rPr>
          <w:rFonts w:ascii="Verdana" w:hAnsi="Verdana"/>
          <w:sz w:val="18"/>
          <w:szCs w:val="18"/>
        </w:rPr>
        <w:t>napisy do relacji w języku polskim i angielskim powinny zostać dostarczone w ciągu 14 dni od daty danego wydarzenia.</w:t>
      </w:r>
    </w:p>
    <w:p w14:paraId="6B44F955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5</w:t>
      </w:r>
    </w:p>
    <w:p w14:paraId="501E3441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1. Dokumentem rozliczeniowym będzie faktura VAT.</w:t>
      </w:r>
    </w:p>
    <w:p w14:paraId="1E64466C" w14:textId="77777777" w:rsidR="00BD5D13" w:rsidRDefault="00E82FD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82FD3">
        <w:rPr>
          <w:rFonts w:ascii="Verdana" w:hAnsi="Verdana"/>
          <w:sz w:val="18"/>
          <w:szCs w:val="18"/>
        </w:rPr>
        <w:t>2. Zapłata wynagrodzenia nastąpi za wykonanie faktycznej ilości usług</w:t>
      </w:r>
      <w:r w:rsidR="00BD5D13">
        <w:rPr>
          <w:rFonts w:ascii="Verdana" w:hAnsi="Verdana"/>
          <w:sz w:val="18"/>
          <w:szCs w:val="18"/>
        </w:rPr>
        <w:t>.</w:t>
      </w:r>
    </w:p>
    <w:p w14:paraId="51098888" w14:textId="57012980" w:rsidR="00E82FD3" w:rsidRPr="00E82FD3" w:rsidRDefault="00BD5D1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Zapłata nastąpi </w:t>
      </w:r>
      <w:r w:rsidR="00E82FD3" w:rsidRPr="00E82FD3">
        <w:rPr>
          <w:rFonts w:ascii="Verdana" w:hAnsi="Verdana"/>
          <w:sz w:val="18"/>
          <w:szCs w:val="18"/>
        </w:rPr>
        <w:t>przelewem w terminie do 21 dni od daty otrzymania</w:t>
      </w:r>
      <w:r w:rsidR="007F7A6F">
        <w:rPr>
          <w:rFonts w:ascii="Verdana" w:hAnsi="Verdana"/>
          <w:sz w:val="18"/>
          <w:szCs w:val="18"/>
        </w:rPr>
        <w:t xml:space="preserve"> przez Zleceniodawcę</w:t>
      </w:r>
      <w:r w:rsidR="00E82FD3" w:rsidRPr="00E82FD3">
        <w:rPr>
          <w:rFonts w:ascii="Verdana" w:hAnsi="Verdana"/>
          <w:sz w:val="18"/>
          <w:szCs w:val="18"/>
        </w:rPr>
        <w:t xml:space="preserve"> </w:t>
      </w:r>
      <w:r w:rsidR="007F7A6F">
        <w:rPr>
          <w:rFonts w:ascii="Verdana" w:hAnsi="Verdana"/>
          <w:sz w:val="18"/>
          <w:szCs w:val="18"/>
        </w:rPr>
        <w:t>prawidłowo wystawionej</w:t>
      </w:r>
      <w:r w:rsidR="008E05DF">
        <w:rPr>
          <w:rFonts w:ascii="Verdana" w:hAnsi="Verdana"/>
          <w:sz w:val="18"/>
          <w:szCs w:val="18"/>
        </w:rPr>
        <w:t xml:space="preserve"> przez Z</w:t>
      </w:r>
      <w:r w:rsidR="007F7A6F">
        <w:rPr>
          <w:rFonts w:ascii="Verdana" w:hAnsi="Verdana"/>
          <w:sz w:val="18"/>
          <w:szCs w:val="18"/>
        </w:rPr>
        <w:t xml:space="preserve">leceniobiorcę </w:t>
      </w:r>
      <w:r w:rsidR="00E82FD3" w:rsidRPr="00E82FD3">
        <w:rPr>
          <w:rFonts w:ascii="Verdana" w:hAnsi="Verdana"/>
          <w:sz w:val="18"/>
          <w:szCs w:val="18"/>
        </w:rPr>
        <w:t>faktury za wykonanie transmisji</w:t>
      </w:r>
      <w:r w:rsidR="00F01CD4">
        <w:rPr>
          <w:rFonts w:ascii="Verdana" w:hAnsi="Verdana"/>
          <w:sz w:val="18"/>
          <w:szCs w:val="18"/>
        </w:rPr>
        <w:t xml:space="preserve"> audio-wideo z </w:t>
      </w:r>
      <w:r w:rsidR="00E82FD3" w:rsidRPr="00E82FD3">
        <w:rPr>
          <w:rFonts w:ascii="Verdana" w:hAnsi="Verdana"/>
          <w:sz w:val="18"/>
          <w:szCs w:val="18"/>
        </w:rPr>
        <w:t>wydarzenia</w:t>
      </w:r>
      <w:r w:rsidR="007F7A6F">
        <w:rPr>
          <w:rFonts w:ascii="Verdana" w:hAnsi="Verdana"/>
          <w:sz w:val="18"/>
          <w:szCs w:val="18"/>
        </w:rPr>
        <w:t xml:space="preserve"> po potwierdzeniu przez Zleceniodawcę wykonania przedmiotu prac protokołem odbioru</w:t>
      </w:r>
      <w:r w:rsidR="00E82FD3" w:rsidRPr="00E82FD3">
        <w:rPr>
          <w:rFonts w:ascii="Verdana" w:hAnsi="Verdana"/>
          <w:sz w:val="18"/>
          <w:szCs w:val="18"/>
        </w:rPr>
        <w:t>, na rachunek Zleceniobiorcy zawarty na dzień zlecenia przelewu w wykazie podmiotów, o których mowa w art. 96b ust. 1) Ustawy o podatku od towarów i usług.</w:t>
      </w:r>
    </w:p>
    <w:p w14:paraId="20D8B3E5" w14:textId="3979C9D4" w:rsidR="00830DD0" w:rsidRPr="00E06D90" w:rsidRDefault="00BD5D1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="00E82FD3" w:rsidRPr="00E06D90">
        <w:rPr>
          <w:rFonts w:ascii="Verdana" w:hAnsi="Verdana"/>
          <w:sz w:val="18"/>
          <w:szCs w:val="18"/>
        </w:rPr>
        <w:t>. Strony postanawiają, że zapłata następuje w dniu obciążenia rachunku bankowego Zleceniodawcy.</w:t>
      </w:r>
    </w:p>
    <w:p w14:paraId="347A0A8B" w14:textId="170C6613" w:rsidR="00830DD0" w:rsidRPr="00E06D90" w:rsidRDefault="00BD5D13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830DD0" w:rsidRPr="00E06D90">
        <w:rPr>
          <w:rFonts w:ascii="Verdana" w:hAnsi="Verdana"/>
          <w:sz w:val="18"/>
          <w:szCs w:val="18"/>
        </w:rPr>
        <w:t>. W przypadku nieterminowej płatności należności Zleceniobiorca ma prawo naliczyć Zleceniodawcy odsetki ustawowe za każdy dzień zwłoki.</w:t>
      </w:r>
    </w:p>
    <w:p w14:paraId="48F352BC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6</w:t>
      </w:r>
    </w:p>
    <w:p w14:paraId="39B9C0C7" w14:textId="2EA46CFE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1. Strony ustanawiają odpowiedzialność za niewykonanie lub nienależyte wykonanie umowy w formie kar umownych .</w:t>
      </w:r>
    </w:p>
    <w:p w14:paraId="26255AE6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2. Zleceniobiorca zapłaci Zleceniodawcy kary umowne :</w:t>
      </w:r>
    </w:p>
    <w:p w14:paraId="021D03C6" w14:textId="77777777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za niewykonanie transmisji audio-wideo w umówionym terminie w wysokości 5% całkowitego wynagrodzenia określonego w §3 ust. 1;</w:t>
      </w:r>
    </w:p>
    <w:p w14:paraId="2E266AB8" w14:textId="77777777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za zwłokę w dostarczeniu w terminie napisów do transmisji w wysokości 0,01% całkowitego wynagrodzenia określonego w §3 ust.1 za każdy dzień zwłoki;</w:t>
      </w:r>
    </w:p>
    <w:p w14:paraId="12D8D9A2" w14:textId="62A1FCFF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 tytułu wypowiedzenia umowy z przyczyn występujących po stronie Zleceniobiorcy, w wysokości 10% od kwoty stanowiącej różnicę pomiędzy całkowitym  wynagrodzeniem brutto za przedmiot umowy określonym w §3 ust. 1, a sumą wynagrodzeń brutto za usługi zrealizowane do dnia wypowiedzenia umowy.</w:t>
      </w:r>
    </w:p>
    <w:p w14:paraId="2421DC97" w14:textId="77777777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za niewykonanie lub nienależyte wykonanie umowy w wysokości 10% wynagrodzenia określonego w §3 ust.1.</w:t>
      </w:r>
    </w:p>
    <w:p w14:paraId="4218644C" w14:textId="57911C48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3. Zleceniodawca zapłaci Zleceniobiorcy kary umowne z tytułu wypowiedzenia umowy z przyczyn występujących po stronie Zleceniodawcy, w wysokości 10% od kwoty stanowiącej różnicę pomiędzy całkowitym  wynagrodzeniem brutto za przedmiot umowy określonym w §3 ust. 1, a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sumą wynagrodzeń brutto za usługi zrealizowane do dnia wypowiedzenia umowy.</w:t>
      </w:r>
    </w:p>
    <w:p w14:paraId="3CCC907A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0ECF5C22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5. Zleceniobiorca nie może dokonywać cesji wierzytelności wynikających z niniejszej umowy.</w:t>
      </w:r>
    </w:p>
    <w:p w14:paraId="440E4697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6. Zleceniodawca zastrzega sobie możliwość potrącenia kar umownych z wynagrodzenia Zleceniobiorcy.</w:t>
      </w:r>
    </w:p>
    <w:p w14:paraId="72B6D835" w14:textId="28C550D4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7. Łączna maksymalna wysokość kar umownych, których mogą dochodzić Strony nie może przekroczyć 20% wynagrodzenia netto, o którym mowa w § 3 ust. 1 umowy.</w:t>
      </w:r>
    </w:p>
    <w:p w14:paraId="6B9162C9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7</w:t>
      </w:r>
    </w:p>
    <w:p w14:paraId="4387AAD6" w14:textId="77BC05C6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1. Zleceniodawca może rozwiązać umowę za wypowiedzeniem w trybie natychmiastowym (bez zachowania okresu wypowiedzenia) z następujących przyczyn:</w:t>
      </w:r>
    </w:p>
    <w:p w14:paraId="46B1AA49" w14:textId="77777777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w przypadku podjęcia likwidacji firmy przez Zleceniobiorcę lub co najmniej jednego </w:t>
      </w:r>
      <w:r w:rsidRPr="00E06D90">
        <w:rPr>
          <w:rFonts w:ascii="Verdana" w:hAnsi="Verdana"/>
          <w:sz w:val="18"/>
          <w:szCs w:val="18"/>
        </w:rPr>
        <w:br/>
        <w:t>ze Zleceniobiorców w przypadku Zleceniobiorców wspólnie realizujących zamówienie (konsorcjum, spółka cywilna),</w:t>
      </w:r>
    </w:p>
    <w:p w14:paraId="28DE847E" w14:textId="77777777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zostanie wydany nakaz zajęcia majątku Zleceniobiorcy w zakresie, który uniemożliwia wykonanie przez Zleceniobiorców przedmiotu Umowy, </w:t>
      </w:r>
    </w:p>
    <w:p w14:paraId="7B8DA4AB" w14:textId="0336666F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 przypadku rozwiązania umowy konsorcjum przez co najmniej jednego z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 xml:space="preserve">członków konsorcjum, </w:t>
      </w:r>
    </w:p>
    <w:p w14:paraId="03F33E98" w14:textId="2E39155D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 przypadku naruszenia przez Zleceniobiorcę któregokolwiek z warunków niniejszej umowy, a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w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szczególności w sytuacji</w:t>
      </w:r>
      <w:r w:rsidR="000661E4">
        <w:rPr>
          <w:rFonts w:ascii="Verdana" w:hAnsi="Verdana"/>
          <w:sz w:val="18"/>
          <w:szCs w:val="18"/>
        </w:rPr>
        <w:t xml:space="preserve"> realizacji usług w sposób</w:t>
      </w:r>
      <w:r w:rsidRPr="00E06D90">
        <w:rPr>
          <w:rFonts w:ascii="Verdana" w:hAnsi="Verdana"/>
          <w:sz w:val="18"/>
          <w:szCs w:val="18"/>
        </w:rPr>
        <w:t xml:space="preserve"> niespełniając</w:t>
      </w:r>
      <w:r w:rsidR="000661E4">
        <w:rPr>
          <w:rFonts w:ascii="Verdana" w:hAnsi="Verdana"/>
          <w:sz w:val="18"/>
          <w:szCs w:val="18"/>
        </w:rPr>
        <w:t>y</w:t>
      </w:r>
      <w:r w:rsidRPr="00E06D90">
        <w:rPr>
          <w:rFonts w:ascii="Verdana" w:hAnsi="Verdana"/>
          <w:sz w:val="18"/>
          <w:szCs w:val="18"/>
        </w:rPr>
        <w:t xml:space="preserve"> wymagań określonych niniejszą umową,</w:t>
      </w:r>
    </w:p>
    <w:p w14:paraId="247E00B6" w14:textId="77777777" w:rsidR="00104D63" w:rsidRDefault="00104D63" w:rsidP="00E06D90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Verdana" w:eastAsia="Arial Unicode MS" w:hAnsi="Verdana"/>
          <w:b/>
          <w:sz w:val="18"/>
          <w:szCs w:val="18"/>
        </w:rPr>
      </w:pPr>
    </w:p>
    <w:p w14:paraId="25B4F41C" w14:textId="051C25DD" w:rsidR="00830DD0" w:rsidRPr="00E06D90" w:rsidRDefault="00830DD0" w:rsidP="00E06D90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Verdana" w:eastAsia="Arial Unicode MS" w:hAnsi="Verdana"/>
          <w:b/>
          <w:bCs/>
          <w:sz w:val="18"/>
          <w:szCs w:val="18"/>
          <w:lang w:eastAsia="pl-PL"/>
        </w:rPr>
      </w:pPr>
      <w:r w:rsidRPr="00E06D90">
        <w:rPr>
          <w:rFonts w:ascii="Verdana" w:eastAsia="Arial Unicode MS" w:hAnsi="Verdana"/>
          <w:b/>
          <w:sz w:val="18"/>
          <w:szCs w:val="18"/>
        </w:rPr>
        <w:t>§ 8</w:t>
      </w:r>
      <w:r w:rsidRPr="00E06D90">
        <w:rPr>
          <w:rFonts w:ascii="Verdana" w:eastAsia="Arial Unicode MS" w:hAnsi="Verdana"/>
          <w:sz w:val="18"/>
          <w:szCs w:val="18"/>
        </w:rPr>
        <w:t xml:space="preserve"> </w:t>
      </w:r>
    </w:p>
    <w:p w14:paraId="2A059410" w14:textId="5EF55412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1. Zleceniodawca może odstąpić od Umowy w przypadku wystąpienia okoliczności, o których mowa w art.</w:t>
      </w:r>
      <w:r w:rsidR="000661E4">
        <w:rPr>
          <w:rFonts w:ascii="Verdana" w:eastAsia="Arial Unicode MS" w:hAnsi="Verdana"/>
          <w:sz w:val="18"/>
          <w:szCs w:val="18"/>
        </w:rPr>
        <w:t xml:space="preserve"> </w:t>
      </w:r>
      <w:r w:rsidRPr="00E06D90">
        <w:rPr>
          <w:rFonts w:ascii="Verdana" w:eastAsia="Arial Unicode MS" w:hAnsi="Verdana"/>
          <w:sz w:val="18"/>
          <w:szCs w:val="18"/>
        </w:rPr>
        <w:t>456 ustawy z dnia 11 września 2019 r. Prawo zamówień publicznych (Dz.U. 202</w:t>
      </w:r>
      <w:r w:rsidR="00E06D90" w:rsidRPr="00E06D90">
        <w:rPr>
          <w:rFonts w:ascii="Verdana" w:eastAsia="Arial Unicode MS" w:hAnsi="Verdana"/>
          <w:sz w:val="18"/>
          <w:szCs w:val="18"/>
        </w:rPr>
        <w:t>4</w:t>
      </w:r>
      <w:r w:rsidRPr="00E06D90">
        <w:rPr>
          <w:rFonts w:ascii="Verdana" w:eastAsia="Arial Unicode MS" w:hAnsi="Verdana"/>
          <w:sz w:val="18"/>
          <w:szCs w:val="18"/>
        </w:rPr>
        <w:t xml:space="preserve"> poz. 1</w:t>
      </w:r>
      <w:r w:rsidR="00E06D90" w:rsidRPr="00E06D90">
        <w:rPr>
          <w:rFonts w:ascii="Verdana" w:eastAsia="Arial Unicode MS" w:hAnsi="Verdana"/>
          <w:sz w:val="18"/>
          <w:szCs w:val="18"/>
        </w:rPr>
        <w:t>320</w:t>
      </w:r>
      <w:r w:rsidRPr="00E06D90">
        <w:rPr>
          <w:rFonts w:ascii="Verdana" w:eastAsia="Arial Unicode MS" w:hAnsi="Verdana"/>
          <w:sz w:val="18"/>
          <w:szCs w:val="18"/>
        </w:rPr>
        <w:t>).</w:t>
      </w:r>
    </w:p>
    <w:p w14:paraId="330E0500" w14:textId="77777777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 xml:space="preserve">2. Zleceniodawca ma prawo wypowiedzieć Umowę w trybie natychmiastowym, gdy Zleceniobiorca mimo otrzymania pisemnego wezwania i wyznaczenia przez Zleceniodawcę terminu do prawidłowego wykonania przedmiotu Umowy dalej nienależycie wykonuje zobowiązania wynikające z Umowy. </w:t>
      </w:r>
    </w:p>
    <w:p w14:paraId="3BE2AD03" w14:textId="04A714BA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lastRenderedPageBreak/>
        <w:t>3. Odstąpienie i wypowiedzenie Umowy wymaga pisemnego oświadczenia z podaniem uzasadnienia pod rygorem nieważności w terminie do 14 dni od wystąpienia okoliczności lub powzięcia informacji o</w:t>
      </w:r>
      <w:r w:rsidR="000661E4">
        <w:rPr>
          <w:rFonts w:ascii="Verdana" w:eastAsia="Arial Unicode MS" w:hAnsi="Verdana"/>
          <w:sz w:val="18"/>
          <w:szCs w:val="18"/>
        </w:rPr>
        <w:t xml:space="preserve"> </w:t>
      </w:r>
      <w:r w:rsidRPr="00E06D90">
        <w:rPr>
          <w:rFonts w:ascii="Verdana" w:eastAsia="Arial Unicode MS" w:hAnsi="Verdana"/>
          <w:sz w:val="18"/>
          <w:szCs w:val="18"/>
        </w:rPr>
        <w:t>wystąpieniu okoliczności, o których mowa w ust.1-</w:t>
      </w:r>
      <w:r w:rsidR="00903C8B">
        <w:rPr>
          <w:rFonts w:ascii="Verdana" w:eastAsia="Arial Unicode MS" w:hAnsi="Verdana"/>
          <w:sz w:val="18"/>
          <w:szCs w:val="18"/>
        </w:rPr>
        <w:t>2</w:t>
      </w:r>
      <w:r w:rsidRPr="00E06D90">
        <w:rPr>
          <w:rFonts w:ascii="Verdana" w:eastAsia="Arial Unicode MS" w:hAnsi="Verdana"/>
          <w:sz w:val="18"/>
          <w:szCs w:val="18"/>
        </w:rPr>
        <w:t>.</w:t>
      </w:r>
    </w:p>
    <w:p w14:paraId="02142808" w14:textId="77777777" w:rsidR="00830DD0" w:rsidRPr="00E06D90" w:rsidRDefault="00830DD0" w:rsidP="00E06D90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9 Zmiany Umowy</w:t>
      </w:r>
    </w:p>
    <w:p w14:paraId="5A506983" w14:textId="77777777" w:rsidR="00830DD0" w:rsidRPr="00E06D90" w:rsidRDefault="00830DD0" w:rsidP="00E06D9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9EC9FAE" w14:textId="77777777" w:rsidR="00830DD0" w:rsidRPr="00E06D90" w:rsidRDefault="00830DD0" w:rsidP="00E06D9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5B6C5ED" w14:textId="18D2E369" w:rsidR="00830DD0" w:rsidRPr="00E06D90" w:rsidRDefault="00830DD0" w:rsidP="00E06D9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t>3. Dopuszcza się możliwość zmiany ustaleń niniejszej umowy w stosunku do treści oferty Zleceniobiorcy w</w:t>
      </w:r>
      <w:r w:rsidR="000661E4">
        <w:rPr>
          <w:rFonts w:ascii="Verdana" w:hAnsi="Verdana"/>
          <w:kern w:val="2"/>
          <w:sz w:val="18"/>
          <w:szCs w:val="18"/>
        </w:rPr>
        <w:t xml:space="preserve"> </w:t>
      </w:r>
      <w:r w:rsidRPr="00E06D90">
        <w:rPr>
          <w:rFonts w:ascii="Verdana" w:hAnsi="Verdana"/>
          <w:kern w:val="2"/>
          <w:sz w:val="18"/>
          <w:szCs w:val="18"/>
        </w:rPr>
        <w:t>następującym zakresie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FD40EA2" w14:textId="77777777" w:rsidR="00830DD0" w:rsidRPr="00E06D90" w:rsidRDefault="00830DD0" w:rsidP="00E06D9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75422827" w14:textId="77777777" w:rsidR="00830DD0" w:rsidRPr="00E06D90" w:rsidRDefault="00830DD0" w:rsidP="00E06D9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E06D90" w:rsidRDefault="00830DD0" w:rsidP="00E06D9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E06D90" w:rsidRDefault="00830DD0" w:rsidP="00E06D9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E06D90" w:rsidRDefault="00830DD0" w:rsidP="00E06D9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020F6C4" w14:textId="77777777" w:rsidR="00830DD0" w:rsidRPr="00E06D90" w:rsidRDefault="00830DD0" w:rsidP="00E06D9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4BA79EC2" w14:textId="6D6B03B1" w:rsidR="00830DD0" w:rsidRPr="00E06D90" w:rsidRDefault="00830DD0" w:rsidP="00104D63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zmiany albo rezygnacji z podwykonawcy jeżeli dotyczy podmiotu, na którego zasoby Zleceniobiorca powoływał się, na zasadach określonych w art. 118 ust.1 ustawy </w:t>
      </w:r>
      <w:proofErr w:type="spellStart"/>
      <w:r w:rsidRPr="00E06D90">
        <w:rPr>
          <w:rFonts w:ascii="Verdana" w:hAnsi="Verdana"/>
          <w:sz w:val="18"/>
          <w:szCs w:val="18"/>
        </w:rPr>
        <w:t>Pzp</w:t>
      </w:r>
      <w:proofErr w:type="spellEnd"/>
      <w:r w:rsidRPr="00E06D90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podwykonawca lub Zleceniobiorca samodzielnie spełnia je w</w:t>
      </w:r>
      <w:r w:rsidR="000661E4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stopniu nie mniejszym niż wymagany w trakcie postępowania o udzielenie zamówienia,</w:t>
      </w:r>
    </w:p>
    <w:p w14:paraId="3D76DE40" w14:textId="0E961C5D" w:rsidR="00830DD0" w:rsidRPr="00E06D90" w:rsidRDefault="006C2607" w:rsidP="00104D63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>z</w:t>
      </w:r>
      <w:r w:rsidR="00830DD0" w:rsidRPr="00E06D90">
        <w:rPr>
          <w:rFonts w:ascii="Verdana" w:hAnsi="Verdana"/>
          <w:color w:val="000000"/>
          <w:kern w:val="2"/>
          <w:sz w:val="18"/>
          <w:szCs w:val="18"/>
        </w:rPr>
        <w:t>miany osoby przeznaczonej do realizacji zamówienia, pod warunkiem, że osoba ta będzie miała doświadczenie co najmniej takie, jak osoba wskazana w ofercie.</w:t>
      </w:r>
    </w:p>
    <w:p w14:paraId="5AA2EC3B" w14:textId="77777777" w:rsidR="00830DD0" w:rsidRPr="00E06D90" w:rsidRDefault="00830DD0" w:rsidP="00E06D90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E06D90">
        <w:rPr>
          <w:rFonts w:ascii="Verdana" w:hAnsi="Verdana"/>
          <w:sz w:val="18"/>
          <w:szCs w:val="18"/>
        </w:rPr>
        <w:t>Zleceniobiorcy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6B82B2AF" w14:textId="77777777" w:rsidR="00830DD0" w:rsidRPr="00406B75" w:rsidRDefault="00830DD0" w:rsidP="00E06D90">
      <w:pPr>
        <w:spacing w:after="0" w:line="240" w:lineRule="auto"/>
        <w:jc w:val="center"/>
        <w:rPr>
          <w:rFonts w:ascii="Verdana" w:hAnsi="Verdana"/>
          <w:b/>
          <w:sz w:val="18"/>
          <w:szCs w:val="18"/>
        </w:rPr>
      </w:pPr>
      <w:r w:rsidRPr="00406B75">
        <w:rPr>
          <w:rFonts w:ascii="Verdana" w:hAnsi="Verdana"/>
          <w:b/>
          <w:sz w:val="18"/>
          <w:szCs w:val="18"/>
        </w:rPr>
        <w:t>§10</w:t>
      </w:r>
    </w:p>
    <w:p w14:paraId="3CD9F57E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4" w:name="__DdeLink__33_2718204298"/>
      <w:bookmarkStart w:id="5" w:name="__DdeLink__27_780793616"/>
      <w:bookmarkEnd w:id="4"/>
      <w:bookmarkEnd w:id="5"/>
      <w:r w:rsidRPr="00E06D90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10ABC3E2" w14:textId="3071A91F" w:rsidR="00830DD0" w:rsidRPr="004E5A6F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4E5A6F">
        <w:rPr>
          <w:rFonts w:ascii="Verdana" w:hAnsi="Verdana"/>
          <w:b/>
          <w:bCs/>
          <w:sz w:val="18"/>
          <w:szCs w:val="18"/>
        </w:rPr>
        <w:t>§ 1</w:t>
      </w:r>
      <w:r w:rsidR="00D23711">
        <w:rPr>
          <w:rFonts w:ascii="Verdana" w:hAnsi="Verdana"/>
          <w:b/>
          <w:bCs/>
          <w:sz w:val="18"/>
          <w:szCs w:val="18"/>
        </w:rPr>
        <w:t>1</w:t>
      </w:r>
      <w:r w:rsidRPr="004E5A6F">
        <w:rPr>
          <w:rFonts w:ascii="Verdana" w:hAnsi="Verdana"/>
          <w:b/>
          <w:bCs/>
          <w:sz w:val="18"/>
          <w:szCs w:val="18"/>
        </w:rPr>
        <w:t xml:space="preserve"> </w:t>
      </w:r>
    </w:p>
    <w:p w14:paraId="2886782A" w14:textId="77777777" w:rsidR="00830DD0" w:rsidRPr="004E5A6F" w:rsidRDefault="00830DD0" w:rsidP="00E06D90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4E5A6F">
        <w:rPr>
          <w:rFonts w:ascii="Verdana" w:hAnsi="Verdana"/>
          <w:b/>
          <w:bCs/>
          <w:sz w:val="18"/>
          <w:szCs w:val="18"/>
        </w:rPr>
        <w:t>Autorskie prawa majątkowe</w:t>
      </w:r>
    </w:p>
    <w:p w14:paraId="49BCAC8A" w14:textId="77777777" w:rsidR="00830DD0" w:rsidRPr="004E5A6F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E5A6F">
        <w:rPr>
          <w:rFonts w:ascii="Verdana" w:hAnsi="Verdana"/>
          <w:sz w:val="18"/>
          <w:szCs w:val="18"/>
        </w:rPr>
        <w:t>Przeniesienie autorskich praw majątkowych zgodnie z załącznikiem 2 do umowy</w:t>
      </w:r>
    </w:p>
    <w:p w14:paraId="727E10AA" w14:textId="10C787F6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4E5A6F">
        <w:rPr>
          <w:rFonts w:ascii="Verdana" w:hAnsi="Verdana"/>
          <w:b/>
          <w:bCs/>
          <w:color w:val="000000"/>
          <w:sz w:val="18"/>
          <w:szCs w:val="18"/>
        </w:rPr>
        <w:t>§ 1</w:t>
      </w:r>
      <w:r w:rsidR="00D23711">
        <w:rPr>
          <w:rFonts w:ascii="Verdana" w:hAnsi="Verdana"/>
          <w:b/>
          <w:bCs/>
          <w:color w:val="000000"/>
          <w:sz w:val="18"/>
          <w:szCs w:val="18"/>
        </w:rPr>
        <w:t>2</w:t>
      </w:r>
      <w:r w:rsidRPr="00E06D90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69523846" w14:textId="77777777" w:rsidR="00830DD0" w:rsidRPr="00E06D90" w:rsidRDefault="00830DD0" w:rsidP="00E06D90">
      <w:pPr>
        <w:spacing w:after="0" w:line="240" w:lineRule="auto"/>
        <w:ind w:left="567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E06D90">
        <w:rPr>
          <w:rFonts w:ascii="Verdana" w:hAnsi="Verdana"/>
          <w:b/>
          <w:bCs/>
          <w:color w:val="000000"/>
          <w:sz w:val="18"/>
          <w:szCs w:val="18"/>
        </w:rPr>
        <w:t>Postanowienia końcowe</w:t>
      </w:r>
    </w:p>
    <w:p w14:paraId="1245D2A3" w14:textId="77777777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BAE7EB3" w14:textId="7183EF5A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 xml:space="preserve">2. Ewentualne spory powstałe w trakcie realizacji umowy podlegają rozpoznaniu przez sąd właściwy dla siedziby </w:t>
      </w:r>
      <w:r w:rsidR="006C2607">
        <w:rPr>
          <w:rFonts w:ascii="Verdana" w:eastAsia="Arial Unicode MS" w:hAnsi="Verdana"/>
          <w:sz w:val="18"/>
          <w:szCs w:val="18"/>
        </w:rPr>
        <w:t>Zleceniodawcy</w:t>
      </w:r>
      <w:r w:rsidRPr="00E06D90">
        <w:rPr>
          <w:rFonts w:ascii="Verdana" w:eastAsia="Arial Unicode MS" w:hAnsi="Verdana"/>
          <w:sz w:val="18"/>
          <w:szCs w:val="18"/>
        </w:rPr>
        <w:t>.</w:t>
      </w:r>
    </w:p>
    <w:p w14:paraId="103F5772" w14:textId="77777777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0A6FA7" w14:textId="77777777" w:rsidR="00830DD0" w:rsidRPr="00E06D90" w:rsidRDefault="00830DD0" w:rsidP="00E06D90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506A3F32" w14:textId="77777777" w:rsidR="00830DD0" w:rsidRPr="00E06D90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7073FBA" w14:textId="77777777" w:rsidR="00830DD0" w:rsidRPr="00E06D90" w:rsidRDefault="00830DD0" w:rsidP="00E06D90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E06D90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           Za Zleceniobiorcę</w:t>
      </w:r>
    </w:p>
    <w:p w14:paraId="0C247EE4" w14:textId="77777777" w:rsidR="00830DD0" w:rsidRPr="00E06D90" w:rsidRDefault="00830DD0" w:rsidP="00E06D90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6F24ACC5" w14:textId="77777777" w:rsidR="00830DD0" w:rsidRPr="00E06D90" w:rsidRDefault="00830DD0" w:rsidP="00E06D90">
      <w:pPr>
        <w:spacing w:after="0" w:line="240" w:lineRule="auto"/>
        <w:rPr>
          <w:rFonts w:ascii="Verdana" w:hAnsi="Verdana"/>
          <w:sz w:val="18"/>
          <w:szCs w:val="18"/>
        </w:rPr>
      </w:pPr>
    </w:p>
    <w:p w14:paraId="6D04E764" w14:textId="410ADA25" w:rsidR="00830DD0" w:rsidRPr="00E06D90" w:rsidRDefault="00830DD0" w:rsidP="00E06D90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ab/>
        <w:t xml:space="preserve">………………………..                                                                          </w:t>
      </w:r>
      <w:r w:rsidR="006C2607">
        <w:rPr>
          <w:rFonts w:ascii="Verdana" w:hAnsi="Verdana"/>
          <w:sz w:val="18"/>
          <w:szCs w:val="18"/>
        </w:rPr>
        <w:t xml:space="preserve">               </w:t>
      </w:r>
      <w:r w:rsidRPr="00E06D90">
        <w:rPr>
          <w:rFonts w:ascii="Verdana" w:hAnsi="Verdana"/>
          <w:sz w:val="18"/>
          <w:szCs w:val="18"/>
        </w:rPr>
        <w:t xml:space="preserve">  …………………….</w:t>
      </w:r>
    </w:p>
    <w:p w14:paraId="702DE1D5" w14:textId="53BC0683" w:rsidR="00830DD0" w:rsidRPr="00E06D90" w:rsidRDefault="00830DD0" w:rsidP="00E06D90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E06D90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                            (data i podpis)</w:t>
      </w:r>
    </w:p>
    <w:p w14:paraId="4FED41A2" w14:textId="77777777" w:rsidR="006C2607" w:rsidRDefault="006C2607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643E2F8" w14:textId="77777777" w:rsidR="006C2607" w:rsidRDefault="006C2607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7055E719" w14:textId="77777777" w:rsidR="006C2607" w:rsidRDefault="006C2607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0B3303C" w14:textId="77777777" w:rsidR="006C2607" w:rsidRDefault="006C2607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3B1B7BFA" w14:textId="77777777" w:rsidR="006C2607" w:rsidRDefault="006C2607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494F44E3" w14:textId="77777777" w:rsidR="006C2607" w:rsidRPr="00E06D90" w:rsidRDefault="006C2607" w:rsidP="006C2607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b/>
          <w:bCs/>
          <w:iCs/>
          <w:sz w:val="18"/>
          <w:szCs w:val="18"/>
        </w:rPr>
      </w:pPr>
      <w:r w:rsidRPr="00E06D90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11289B1" w14:textId="77777777" w:rsidR="006C2607" w:rsidRPr="00E06D90" w:rsidRDefault="006C2607" w:rsidP="006C2607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F38FAE1" w14:textId="77777777" w:rsidR="006C2607" w:rsidRDefault="006C2607" w:rsidP="006C2607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</w:p>
    <w:p w14:paraId="07FD70B2" w14:textId="77777777" w:rsidR="006C2607" w:rsidRDefault="006C2607" w:rsidP="006C2607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0D90B46" w14:textId="77777777" w:rsidR="006C2607" w:rsidRDefault="006C2607" w:rsidP="006C2607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1922F28" w14:textId="56A02BAA" w:rsidR="006C2607" w:rsidRDefault="006C2607" w:rsidP="006C2607">
      <w:pPr>
        <w:widowControl w:val="0"/>
        <w:tabs>
          <w:tab w:val="left" w:pos="3735"/>
        </w:tabs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</w:t>
      </w:r>
      <w:r>
        <w:rPr>
          <w:rFonts w:ascii="Verdana" w:hAnsi="Verdana"/>
          <w:sz w:val="18"/>
          <w:szCs w:val="18"/>
        </w:rPr>
        <w:t>………………………..</w:t>
      </w:r>
    </w:p>
    <w:p w14:paraId="6AD831C3" w14:textId="77777777" w:rsidR="006C2607" w:rsidRDefault="006C2607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3FFADB5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C949250" w14:textId="77777777" w:rsidR="00104D63" w:rsidRDefault="00104D63" w:rsidP="000974EF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</w:p>
    <w:p w14:paraId="27B09DEE" w14:textId="77777777" w:rsidR="000974EF" w:rsidRDefault="000974EF" w:rsidP="000974EF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</w:p>
    <w:p w14:paraId="77622EE8" w14:textId="323426FB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E06D90">
        <w:rPr>
          <w:rFonts w:ascii="Verdana" w:hAnsi="Verdana"/>
          <w:sz w:val="18"/>
          <w:szCs w:val="18"/>
        </w:rPr>
        <w:lastRenderedPageBreak/>
        <w:t>Załącznik nr 3 do umowy</w:t>
      </w:r>
    </w:p>
    <w:p w14:paraId="0CAE7B9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NIP</w:t>
      </w:r>
      <w:r w:rsidRPr="00E06D90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E06D90">
        <w:rPr>
          <w:rFonts w:ascii="Verdana" w:hAnsi="Verdana"/>
          <w:b/>
          <w:bCs/>
          <w:sz w:val="18"/>
          <w:szCs w:val="18"/>
        </w:rPr>
        <w:t>Podmiot</w:t>
      </w:r>
      <w:r w:rsidRPr="00E06D90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jest / nie 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1"/>
      </w:r>
      <w:r w:rsidRPr="00E06D90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E06D90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2"/>
      </w:r>
      <w:r w:rsidRPr="00E06D90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jest / nie</w:t>
      </w:r>
      <w:r w:rsidRPr="00E06D90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b/>
          <w:bCs/>
          <w:sz w:val="18"/>
          <w:szCs w:val="18"/>
        </w:rPr>
        <w:t>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3"/>
      </w:r>
      <w:r w:rsidRPr="00E06D90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4"/>
      </w:r>
      <w:r w:rsidRPr="00E06D90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rzeczywisty właściciel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5"/>
      </w:r>
      <w:r w:rsidRPr="00E06D90">
        <w:rPr>
          <w:rFonts w:ascii="Verdana" w:hAnsi="Verdana"/>
          <w:sz w:val="18"/>
          <w:szCs w:val="18"/>
        </w:rPr>
        <w:t xml:space="preserve"> Podmiotu </w:t>
      </w:r>
      <w:r w:rsidRPr="00E06D90">
        <w:rPr>
          <w:rFonts w:ascii="Verdana" w:hAnsi="Verdana"/>
          <w:b/>
          <w:bCs/>
          <w:sz w:val="18"/>
          <w:szCs w:val="18"/>
        </w:rPr>
        <w:t>jest / nie 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6"/>
      </w:r>
      <w:r w:rsidRPr="00E06D90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E06D90">
        <w:rPr>
          <w:rFonts w:ascii="Verdana" w:hAnsi="Verdana"/>
          <w:sz w:val="18"/>
          <w:szCs w:val="18"/>
          <w:vertAlign w:val="superscript"/>
        </w:rPr>
        <w:t>4</w:t>
      </w:r>
      <w:r w:rsidRPr="00E06D90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Podmiot </w:t>
      </w:r>
      <w:r w:rsidRPr="00E06D90">
        <w:rPr>
          <w:rFonts w:ascii="Verdana" w:hAnsi="Verdana"/>
          <w:b/>
          <w:bCs/>
          <w:sz w:val="18"/>
          <w:szCs w:val="18"/>
        </w:rPr>
        <w:t>stanowi / nie stanowi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7"/>
      </w:r>
      <w:r w:rsidRPr="00E06D90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b/>
          <w:bCs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8"/>
      </w:r>
      <w:r w:rsidRPr="00E06D90">
        <w:rPr>
          <w:rFonts w:ascii="Verdana" w:hAnsi="Verdana"/>
          <w:sz w:val="18"/>
          <w:szCs w:val="18"/>
        </w:rPr>
        <w:t xml:space="preserve"> w rozumieniu art. 24a ustawy z dnia 15 lutego </w:t>
      </w:r>
      <w:r w:rsidRPr="00E06D90">
        <w:rPr>
          <w:rFonts w:ascii="Verdana" w:hAnsi="Verdana"/>
          <w:sz w:val="18"/>
          <w:szCs w:val="18"/>
        </w:rPr>
        <w:lastRenderedPageBreak/>
        <w:t>1992 r. o podatku dochodowym od osób prawnych.</w:t>
      </w:r>
    </w:p>
    <w:p w14:paraId="6E82DD29" w14:textId="77777777" w:rsidR="00830DD0" w:rsidRPr="00E06D90" w:rsidRDefault="00830DD0" w:rsidP="00E06D90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E06D90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E06D90" w:rsidRDefault="00830DD0" w:rsidP="00E06D90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E06D90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E06D90" w:rsidRDefault="00830DD0" w:rsidP="00E06D90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E06D90" w:rsidRDefault="00A82F83" w:rsidP="00E06D90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E06D90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C557A" w14:textId="77777777" w:rsidR="00F470C3" w:rsidRDefault="00F470C3">
      <w:r>
        <w:separator/>
      </w:r>
    </w:p>
  </w:endnote>
  <w:endnote w:type="continuationSeparator" w:id="0">
    <w:p w14:paraId="609BC0C7" w14:textId="77777777" w:rsidR="00F470C3" w:rsidRDefault="00F47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86522" w14:textId="77777777" w:rsidR="00F470C3" w:rsidRDefault="00F470C3">
      <w:r>
        <w:separator/>
      </w:r>
    </w:p>
  </w:footnote>
  <w:footnote w:type="continuationSeparator" w:id="0">
    <w:p w14:paraId="2B679C7B" w14:textId="77777777" w:rsidR="00F470C3" w:rsidRDefault="00F470C3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DA215E8"/>
    <w:multiLevelType w:val="multilevel"/>
    <w:tmpl w:val="113225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1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3D50C61"/>
    <w:multiLevelType w:val="multilevel"/>
    <w:tmpl w:val="086446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72505C"/>
    <w:multiLevelType w:val="hybridMultilevel"/>
    <w:tmpl w:val="501EE89E"/>
    <w:lvl w:ilvl="0" w:tplc="0415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2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171871581">
    <w:abstractNumId w:val="14"/>
  </w:num>
  <w:num w:numId="2" w16cid:durableId="8891474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6722295">
    <w:abstractNumId w:val="20"/>
  </w:num>
  <w:num w:numId="4" w16cid:durableId="1327132664">
    <w:abstractNumId w:val="10"/>
  </w:num>
  <w:num w:numId="5" w16cid:durableId="272983891">
    <w:abstractNumId w:val="7"/>
  </w:num>
  <w:num w:numId="6" w16cid:durableId="1452939014">
    <w:abstractNumId w:val="29"/>
  </w:num>
  <w:num w:numId="7" w16cid:durableId="1258365413">
    <w:abstractNumId w:val="9"/>
  </w:num>
  <w:num w:numId="8" w16cid:durableId="1076586341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3377842">
    <w:abstractNumId w:val="25"/>
  </w:num>
  <w:num w:numId="10" w16cid:durableId="4912129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27107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658665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2177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3677305">
    <w:abstractNumId w:val="11"/>
  </w:num>
  <w:num w:numId="15" w16cid:durableId="19026449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37598756">
    <w:abstractNumId w:val="22"/>
  </w:num>
  <w:num w:numId="17" w16cid:durableId="1638950727">
    <w:abstractNumId w:val="6"/>
  </w:num>
  <w:num w:numId="18" w16cid:durableId="14812233">
    <w:abstractNumId w:val="21"/>
  </w:num>
  <w:num w:numId="19" w16cid:durableId="1408530971">
    <w:abstractNumId w:val="16"/>
  </w:num>
  <w:num w:numId="20" w16cid:durableId="500585424">
    <w:abstractNumId w:val="2"/>
    <w:lvlOverride w:ilvl="0">
      <w:startOverride w:val="1"/>
    </w:lvlOverride>
  </w:num>
  <w:num w:numId="21" w16cid:durableId="440808947">
    <w:abstractNumId w:val="3"/>
    <w:lvlOverride w:ilvl="0">
      <w:startOverride w:val="1"/>
    </w:lvlOverride>
  </w:num>
  <w:num w:numId="22" w16cid:durableId="188305649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138934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60354342">
    <w:abstractNumId w:val="19"/>
  </w:num>
  <w:num w:numId="25" w16cid:durableId="12848229">
    <w:abstractNumId w:val="15"/>
  </w:num>
  <w:num w:numId="26" w16cid:durableId="1529029726">
    <w:abstractNumId w:val="30"/>
  </w:num>
  <w:num w:numId="27" w16cid:durableId="1995990464">
    <w:abstractNumId w:val="27"/>
  </w:num>
  <w:num w:numId="28" w16cid:durableId="19215267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4429986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002311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243159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491397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69385826">
    <w:abstractNumId w:val="26"/>
  </w:num>
  <w:num w:numId="34" w16cid:durableId="365180106">
    <w:abstractNumId w:val="17"/>
  </w:num>
  <w:num w:numId="35" w16cid:durableId="16927302">
    <w:abstractNumId w:val="8"/>
  </w:num>
  <w:num w:numId="36" w16cid:durableId="1799225868">
    <w:abstractNumId w:val="23"/>
  </w:num>
  <w:num w:numId="37" w16cid:durableId="123472794">
    <w:abstractNumId w:val="13"/>
  </w:num>
  <w:num w:numId="38" w16cid:durableId="501631623">
    <w:abstractNumId w:val="3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B0B"/>
    <w:rsid w:val="00013812"/>
    <w:rsid w:val="0001533B"/>
    <w:rsid w:val="000257EC"/>
    <w:rsid w:val="000278D6"/>
    <w:rsid w:val="00043DF9"/>
    <w:rsid w:val="00052E1F"/>
    <w:rsid w:val="000661E4"/>
    <w:rsid w:val="00071B36"/>
    <w:rsid w:val="00096A7D"/>
    <w:rsid w:val="000974EF"/>
    <w:rsid w:val="000A02E2"/>
    <w:rsid w:val="000E331E"/>
    <w:rsid w:val="000E4F09"/>
    <w:rsid w:val="000E6EAF"/>
    <w:rsid w:val="000F4906"/>
    <w:rsid w:val="00104D63"/>
    <w:rsid w:val="00123436"/>
    <w:rsid w:val="00125A5F"/>
    <w:rsid w:val="00127975"/>
    <w:rsid w:val="00127B1F"/>
    <w:rsid w:val="0014029E"/>
    <w:rsid w:val="0014496C"/>
    <w:rsid w:val="0014679A"/>
    <w:rsid w:val="00146AEF"/>
    <w:rsid w:val="001836C1"/>
    <w:rsid w:val="001A1963"/>
    <w:rsid w:val="001C0C33"/>
    <w:rsid w:val="001C155B"/>
    <w:rsid w:val="001D56D3"/>
    <w:rsid w:val="001F30D7"/>
    <w:rsid w:val="00214899"/>
    <w:rsid w:val="00242FC9"/>
    <w:rsid w:val="00247829"/>
    <w:rsid w:val="00290ADC"/>
    <w:rsid w:val="00295A50"/>
    <w:rsid w:val="002A0056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6B75"/>
    <w:rsid w:val="00407C69"/>
    <w:rsid w:val="00421D59"/>
    <w:rsid w:val="00446B8D"/>
    <w:rsid w:val="00456821"/>
    <w:rsid w:val="004601F2"/>
    <w:rsid w:val="004727DC"/>
    <w:rsid w:val="00480818"/>
    <w:rsid w:val="0048724A"/>
    <w:rsid w:val="004973AF"/>
    <w:rsid w:val="004A0F0D"/>
    <w:rsid w:val="004C1054"/>
    <w:rsid w:val="004C1761"/>
    <w:rsid w:val="004D2ED0"/>
    <w:rsid w:val="004E5A6F"/>
    <w:rsid w:val="0050385D"/>
    <w:rsid w:val="005117AF"/>
    <w:rsid w:val="00516A0F"/>
    <w:rsid w:val="00567202"/>
    <w:rsid w:val="00571EAD"/>
    <w:rsid w:val="005D2E4D"/>
    <w:rsid w:val="005D69AA"/>
    <w:rsid w:val="005E30B1"/>
    <w:rsid w:val="005E6FFA"/>
    <w:rsid w:val="005F3D5A"/>
    <w:rsid w:val="005F65A2"/>
    <w:rsid w:val="0062146E"/>
    <w:rsid w:val="0062688E"/>
    <w:rsid w:val="00627A7A"/>
    <w:rsid w:val="00636835"/>
    <w:rsid w:val="00641672"/>
    <w:rsid w:val="0065049B"/>
    <w:rsid w:val="00667A89"/>
    <w:rsid w:val="00691104"/>
    <w:rsid w:val="006A435F"/>
    <w:rsid w:val="006A79A8"/>
    <w:rsid w:val="006B1641"/>
    <w:rsid w:val="006C2607"/>
    <w:rsid w:val="006D0F7E"/>
    <w:rsid w:val="006D1986"/>
    <w:rsid w:val="007007FD"/>
    <w:rsid w:val="00727F44"/>
    <w:rsid w:val="0074007D"/>
    <w:rsid w:val="0074237A"/>
    <w:rsid w:val="00755766"/>
    <w:rsid w:val="00761A36"/>
    <w:rsid w:val="00765833"/>
    <w:rsid w:val="00774622"/>
    <w:rsid w:val="00785155"/>
    <w:rsid w:val="007858A8"/>
    <w:rsid w:val="007903E8"/>
    <w:rsid w:val="007C4B13"/>
    <w:rsid w:val="007F2629"/>
    <w:rsid w:val="007F7A6F"/>
    <w:rsid w:val="00805084"/>
    <w:rsid w:val="0081728C"/>
    <w:rsid w:val="00824818"/>
    <w:rsid w:val="00825606"/>
    <w:rsid w:val="00830DD0"/>
    <w:rsid w:val="00840111"/>
    <w:rsid w:val="00847737"/>
    <w:rsid w:val="008600F5"/>
    <w:rsid w:val="008714E9"/>
    <w:rsid w:val="00881BF9"/>
    <w:rsid w:val="00884D50"/>
    <w:rsid w:val="00892E0C"/>
    <w:rsid w:val="008B3FE8"/>
    <w:rsid w:val="008C634A"/>
    <w:rsid w:val="008D7854"/>
    <w:rsid w:val="008E05DF"/>
    <w:rsid w:val="008E3CF0"/>
    <w:rsid w:val="008E5A5A"/>
    <w:rsid w:val="0090074B"/>
    <w:rsid w:val="00903C8B"/>
    <w:rsid w:val="00923D96"/>
    <w:rsid w:val="0093703C"/>
    <w:rsid w:val="00955D5E"/>
    <w:rsid w:val="00976B68"/>
    <w:rsid w:val="009944A0"/>
    <w:rsid w:val="00995B0B"/>
    <w:rsid w:val="0099604D"/>
    <w:rsid w:val="009D554D"/>
    <w:rsid w:val="00A021DC"/>
    <w:rsid w:val="00A03620"/>
    <w:rsid w:val="00A057D7"/>
    <w:rsid w:val="00A33F8A"/>
    <w:rsid w:val="00A378FB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A1994"/>
    <w:rsid w:val="00AE506E"/>
    <w:rsid w:val="00AF42D3"/>
    <w:rsid w:val="00B17369"/>
    <w:rsid w:val="00B46AF2"/>
    <w:rsid w:val="00B75500"/>
    <w:rsid w:val="00B8264E"/>
    <w:rsid w:val="00B943F4"/>
    <w:rsid w:val="00B96AC5"/>
    <w:rsid w:val="00BA1FC3"/>
    <w:rsid w:val="00BD5D13"/>
    <w:rsid w:val="00BD72A3"/>
    <w:rsid w:val="00C06CEC"/>
    <w:rsid w:val="00C1196B"/>
    <w:rsid w:val="00C15DD4"/>
    <w:rsid w:val="00C179C3"/>
    <w:rsid w:val="00C21264"/>
    <w:rsid w:val="00C43403"/>
    <w:rsid w:val="00C90BEF"/>
    <w:rsid w:val="00CB3919"/>
    <w:rsid w:val="00CD58CB"/>
    <w:rsid w:val="00D01218"/>
    <w:rsid w:val="00D15551"/>
    <w:rsid w:val="00D15F06"/>
    <w:rsid w:val="00D23711"/>
    <w:rsid w:val="00D41FC7"/>
    <w:rsid w:val="00D560C9"/>
    <w:rsid w:val="00D66532"/>
    <w:rsid w:val="00D679EB"/>
    <w:rsid w:val="00D67DB9"/>
    <w:rsid w:val="00DA1BE1"/>
    <w:rsid w:val="00DB133F"/>
    <w:rsid w:val="00DC1F6A"/>
    <w:rsid w:val="00DD004F"/>
    <w:rsid w:val="00DF082E"/>
    <w:rsid w:val="00DF0AB4"/>
    <w:rsid w:val="00E06D90"/>
    <w:rsid w:val="00E10A09"/>
    <w:rsid w:val="00E13631"/>
    <w:rsid w:val="00E1575B"/>
    <w:rsid w:val="00E32983"/>
    <w:rsid w:val="00E517B5"/>
    <w:rsid w:val="00E554F3"/>
    <w:rsid w:val="00E73A2C"/>
    <w:rsid w:val="00E82FD3"/>
    <w:rsid w:val="00E8628B"/>
    <w:rsid w:val="00ED2BA1"/>
    <w:rsid w:val="00EE3F13"/>
    <w:rsid w:val="00EF5C45"/>
    <w:rsid w:val="00F0138D"/>
    <w:rsid w:val="00F01CD4"/>
    <w:rsid w:val="00F0331D"/>
    <w:rsid w:val="00F07242"/>
    <w:rsid w:val="00F16EC6"/>
    <w:rsid w:val="00F17DE5"/>
    <w:rsid w:val="00F20D4C"/>
    <w:rsid w:val="00F27AF8"/>
    <w:rsid w:val="00F37E2C"/>
    <w:rsid w:val="00F470C3"/>
    <w:rsid w:val="00F54208"/>
    <w:rsid w:val="00F94DCF"/>
    <w:rsid w:val="00FA5714"/>
    <w:rsid w:val="00FB4E8C"/>
    <w:rsid w:val="00FE1405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58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D58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D58CB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58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58CB"/>
    <w:rPr>
      <w:rFonts w:ascii="Calibri" w:eastAsia="Calibri" w:hAnsi="Calibri"/>
      <w:b/>
      <w:bCs/>
      <w:lang w:eastAsia="en-US"/>
    </w:rPr>
  </w:style>
  <w:style w:type="paragraph" w:customStyle="1" w:styleId="western">
    <w:name w:val="western"/>
    <w:basedOn w:val="Normalny"/>
    <w:rsid w:val="00406B7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06B7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4679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E37A8-68E2-4DD4-98AA-FA8B7D0BA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1670</Words>
  <Characters>11532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Anna Trybus</cp:lastModifiedBy>
  <cp:revision>2</cp:revision>
  <cp:lastPrinted>2025-07-02T07:47:00Z</cp:lastPrinted>
  <dcterms:created xsi:type="dcterms:W3CDTF">2025-07-02T07:47:00Z</dcterms:created>
  <dcterms:modified xsi:type="dcterms:W3CDTF">2025-07-02T07:47:00Z</dcterms:modified>
</cp:coreProperties>
</file>