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C9EE8" w14:textId="549CF324" w:rsidR="0061362D" w:rsidRPr="000751A3" w:rsidRDefault="0061362D" w:rsidP="0061362D">
      <w:pPr>
        <w:pStyle w:val="Nagwek1"/>
        <w:spacing w:after="0" w:line="240" w:lineRule="auto"/>
        <w:jc w:val="right"/>
        <w:rPr>
          <w:rFonts w:ascii="Verdana" w:hAnsi="Verdana"/>
          <w:sz w:val="18"/>
          <w:szCs w:val="18"/>
        </w:rPr>
      </w:pPr>
      <w:r w:rsidRPr="000751A3">
        <w:rPr>
          <w:rFonts w:ascii="Verdana" w:hAnsi="Verdana"/>
          <w:sz w:val="18"/>
          <w:szCs w:val="18"/>
        </w:rPr>
        <w:t xml:space="preserve">Załącznik nr </w:t>
      </w:r>
      <w:r w:rsidR="006E2AFA" w:rsidRPr="000751A3">
        <w:rPr>
          <w:rFonts w:ascii="Verdana" w:hAnsi="Verdana"/>
          <w:sz w:val="18"/>
          <w:szCs w:val="18"/>
        </w:rPr>
        <w:t>4</w:t>
      </w:r>
    </w:p>
    <w:p w14:paraId="74890EAF" w14:textId="77777777" w:rsidR="0061362D" w:rsidRPr="000751A3" w:rsidRDefault="0061362D" w:rsidP="0061362D">
      <w:pPr>
        <w:pStyle w:val="Nagwek1"/>
        <w:spacing w:after="0" w:line="240" w:lineRule="auto"/>
        <w:rPr>
          <w:rFonts w:ascii="Verdana" w:hAnsi="Verdana"/>
          <w:sz w:val="18"/>
          <w:szCs w:val="18"/>
        </w:rPr>
      </w:pPr>
    </w:p>
    <w:p w14:paraId="490538B3" w14:textId="77777777" w:rsidR="0061362D" w:rsidRPr="000751A3" w:rsidRDefault="0061362D" w:rsidP="0061362D">
      <w:pPr>
        <w:pStyle w:val="Nagwek1"/>
        <w:spacing w:after="0" w:line="240" w:lineRule="auto"/>
        <w:rPr>
          <w:rFonts w:ascii="Verdana" w:hAnsi="Verdana"/>
          <w:sz w:val="18"/>
          <w:szCs w:val="18"/>
        </w:rPr>
      </w:pPr>
      <w:r w:rsidRPr="000751A3">
        <w:rPr>
          <w:rFonts w:ascii="Verdana" w:hAnsi="Verdana"/>
          <w:sz w:val="18"/>
          <w:szCs w:val="18"/>
        </w:rPr>
        <w:t>WZÓR UMOWY O ŚWIADCZENIE USŁUG</w:t>
      </w:r>
    </w:p>
    <w:p w14:paraId="685CFEDF" w14:textId="77777777" w:rsidR="0061362D" w:rsidRPr="000751A3" w:rsidRDefault="0061362D" w:rsidP="0061362D">
      <w:pPr>
        <w:spacing w:after="0" w:line="240" w:lineRule="auto"/>
        <w:jc w:val="both"/>
        <w:rPr>
          <w:rFonts w:ascii="Verdana" w:hAnsi="Verdana"/>
          <w:sz w:val="18"/>
          <w:szCs w:val="18"/>
        </w:rPr>
      </w:pPr>
    </w:p>
    <w:p w14:paraId="75162DEC" w14:textId="48AAE8CE" w:rsidR="0061362D" w:rsidRPr="000751A3" w:rsidRDefault="0061362D" w:rsidP="0061362D">
      <w:pPr>
        <w:spacing w:after="0" w:line="240" w:lineRule="auto"/>
        <w:ind w:right="-47"/>
        <w:jc w:val="both"/>
        <w:rPr>
          <w:rFonts w:ascii="Verdana" w:hAnsi="Verdana"/>
          <w:sz w:val="18"/>
          <w:szCs w:val="18"/>
        </w:rPr>
      </w:pPr>
      <w:r w:rsidRPr="000751A3">
        <w:rPr>
          <w:rFonts w:ascii="Verdana" w:hAnsi="Verdana"/>
          <w:sz w:val="18"/>
          <w:szCs w:val="18"/>
        </w:rPr>
        <w:t>Zawarta w Krakowie z Wykonawcą wybranym w postępowaniu o zamówienie publiczne w trybie podstawowym bez negocjacji, zgodnie z ustawą 11 września 2019 r. Prawo zamówień publicznych (</w:t>
      </w:r>
      <w:proofErr w:type="spellStart"/>
      <w:r w:rsidRPr="000751A3">
        <w:rPr>
          <w:rFonts w:ascii="Verdana" w:hAnsi="Verdana"/>
          <w:sz w:val="18"/>
          <w:szCs w:val="18"/>
        </w:rPr>
        <w:t>t.j</w:t>
      </w:r>
      <w:proofErr w:type="spellEnd"/>
      <w:r w:rsidRPr="000751A3">
        <w:rPr>
          <w:rFonts w:ascii="Verdana" w:hAnsi="Verdana"/>
          <w:sz w:val="18"/>
          <w:szCs w:val="18"/>
        </w:rPr>
        <w:t xml:space="preserve">. Dz.U. </w:t>
      </w:r>
      <w:r w:rsidR="003C2F2D" w:rsidRPr="000751A3">
        <w:rPr>
          <w:rFonts w:ascii="Verdana" w:hAnsi="Verdana"/>
          <w:sz w:val="18"/>
          <w:szCs w:val="18"/>
        </w:rPr>
        <w:t>2024 poz. 1320 ze zm.</w:t>
      </w:r>
      <w:r w:rsidR="007A5145" w:rsidRPr="000751A3">
        <w:rPr>
          <w:rFonts w:ascii="Verdana" w:hAnsi="Verdana"/>
          <w:sz w:val="18"/>
          <w:szCs w:val="18"/>
        </w:rPr>
        <w:t>), pomiędzy</w:t>
      </w:r>
    </w:p>
    <w:p w14:paraId="6EECB3B6" w14:textId="77777777" w:rsidR="0061362D" w:rsidRPr="000751A3" w:rsidRDefault="0061362D" w:rsidP="0061362D">
      <w:pPr>
        <w:spacing w:after="0" w:line="240" w:lineRule="auto"/>
        <w:ind w:right="-47"/>
        <w:jc w:val="both"/>
        <w:rPr>
          <w:rFonts w:ascii="Verdana" w:hAnsi="Verdana"/>
          <w:b/>
          <w:sz w:val="18"/>
          <w:szCs w:val="18"/>
        </w:rPr>
      </w:pPr>
    </w:p>
    <w:p w14:paraId="57FB9616" w14:textId="20D59E35" w:rsidR="0061362D" w:rsidRPr="000751A3" w:rsidRDefault="0061362D" w:rsidP="0061362D">
      <w:pPr>
        <w:spacing w:after="0" w:line="240" w:lineRule="auto"/>
        <w:ind w:right="-47"/>
        <w:jc w:val="both"/>
        <w:rPr>
          <w:rFonts w:ascii="Verdana" w:hAnsi="Verdana"/>
          <w:sz w:val="18"/>
          <w:szCs w:val="18"/>
        </w:rPr>
      </w:pPr>
      <w:r w:rsidRPr="000751A3">
        <w:rPr>
          <w:rFonts w:ascii="Verdana" w:hAnsi="Verdana"/>
          <w:b/>
          <w:sz w:val="18"/>
          <w:szCs w:val="18"/>
        </w:rPr>
        <w:t>Akademią Górniczo – Hutniczą im. Stanisława Staszica w Krakowie</w:t>
      </w:r>
      <w:r w:rsidRPr="000751A3">
        <w:rPr>
          <w:rFonts w:ascii="Verdana" w:hAnsi="Verdana"/>
          <w:b/>
          <w:color w:val="000000"/>
          <w:sz w:val="18"/>
          <w:szCs w:val="18"/>
        </w:rPr>
        <w:t xml:space="preserve">, </w:t>
      </w:r>
      <w:r w:rsidRPr="000751A3">
        <w:rPr>
          <w:rFonts w:ascii="Verdana" w:hAnsi="Verdana"/>
          <w:b/>
          <w:sz w:val="18"/>
          <w:szCs w:val="18"/>
        </w:rPr>
        <w:t xml:space="preserve">Al. Mickiewicza 30, 30-059 Kraków, </w:t>
      </w:r>
      <w:r w:rsidR="003C2F2D" w:rsidRPr="000751A3">
        <w:rPr>
          <w:rFonts w:ascii="Verdana" w:hAnsi="Verdana"/>
          <w:b/>
          <w:sz w:val="18"/>
          <w:szCs w:val="18"/>
        </w:rPr>
        <w:t>NIP 6750001923,</w:t>
      </w:r>
      <w:r w:rsidR="003C2F2D" w:rsidRPr="000751A3">
        <w:rPr>
          <w:rFonts w:ascii="Verdana" w:hAnsi="Verdana"/>
          <w:sz w:val="18"/>
          <w:szCs w:val="18"/>
        </w:rPr>
        <w:t xml:space="preserve"> </w:t>
      </w:r>
      <w:r w:rsidRPr="000751A3">
        <w:rPr>
          <w:rFonts w:ascii="Verdana" w:hAnsi="Verdana"/>
          <w:sz w:val="18"/>
          <w:szCs w:val="18"/>
        </w:rPr>
        <w:t>Wydział /Instytut, inna jednostka/............................................</w:t>
      </w:r>
    </w:p>
    <w:p w14:paraId="69B9B570" w14:textId="77777777" w:rsidR="0061362D" w:rsidRPr="000751A3" w:rsidRDefault="0061362D" w:rsidP="0061362D">
      <w:pPr>
        <w:pStyle w:val="Tekstpodstawowy"/>
        <w:spacing w:after="0" w:line="240" w:lineRule="auto"/>
        <w:ind w:right="-47"/>
        <w:jc w:val="both"/>
        <w:rPr>
          <w:rFonts w:ascii="Verdana" w:hAnsi="Verdana"/>
          <w:sz w:val="18"/>
          <w:szCs w:val="18"/>
        </w:rPr>
      </w:pPr>
      <w:r w:rsidRPr="000751A3">
        <w:rPr>
          <w:rFonts w:ascii="Verdana" w:hAnsi="Verdana"/>
          <w:sz w:val="18"/>
          <w:szCs w:val="18"/>
        </w:rPr>
        <w:t>reprezentowaną przez:</w:t>
      </w:r>
    </w:p>
    <w:p w14:paraId="147275AA" w14:textId="77777777" w:rsidR="0061362D" w:rsidRPr="000751A3" w:rsidRDefault="0061362D" w:rsidP="0061362D">
      <w:pPr>
        <w:pStyle w:val="Tekstpodstawowy"/>
        <w:spacing w:after="0" w:line="240" w:lineRule="auto"/>
        <w:ind w:right="-47"/>
        <w:jc w:val="both"/>
        <w:rPr>
          <w:rFonts w:ascii="Verdana" w:hAnsi="Verdana"/>
          <w:sz w:val="18"/>
          <w:szCs w:val="18"/>
        </w:rPr>
      </w:pPr>
      <w:r w:rsidRPr="000751A3">
        <w:rPr>
          <w:rFonts w:ascii="Verdana" w:hAnsi="Verdana"/>
          <w:sz w:val="18"/>
          <w:szCs w:val="18"/>
        </w:rPr>
        <w:t xml:space="preserve">1.Dziekana Wydziału /Kierownika Jednostki/............................................................................. </w:t>
      </w:r>
    </w:p>
    <w:p w14:paraId="0618A46C" w14:textId="77777777" w:rsidR="0061362D" w:rsidRPr="000751A3" w:rsidRDefault="0061362D" w:rsidP="0061362D">
      <w:pPr>
        <w:spacing w:after="0" w:line="240" w:lineRule="auto"/>
        <w:jc w:val="both"/>
        <w:rPr>
          <w:rFonts w:ascii="Verdana" w:hAnsi="Verdana"/>
          <w:sz w:val="18"/>
          <w:szCs w:val="18"/>
        </w:rPr>
      </w:pPr>
      <w:r w:rsidRPr="000751A3">
        <w:rPr>
          <w:rFonts w:ascii="Verdana" w:hAnsi="Verdana"/>
          <w:sz w:val="18"/>
          <w:szCs w:val="18"/>
        </w:rPr>
        <w:t xml:space="preserve">zwaną dalej </w:t>
      </w:r>
      <w:r w:rsidRPr="000751A3">
        <w:rPr>
          <w:rFonts w:ascii="Verdana" w:hAnsi="Verdana"/>
          <w:b/>
          <w:bCs/>
          <w:sz w:val="18"/>
          <w:szCs w:val="18"/>
        </w:rPr>
        <w:t>ZLECENIODAWCĄ</w:t>
      </w:r>
    </w:p>
    <w:p w14:paraId="7A687668" w14:textId="77777777" w:rsidR="0061362D" w:rsidRPr="000751A3" w:rsidRDefault="0061362D" w:rsidP="0061362D">
      <w:pPr>
        <w:spacing w:after="0" w:line="240" w:lineRule="auto"/>
        <w:jc w:val="both"/>
        <w:rPr>
          <w:rFonts w:ascii="Verdana" w:hAnsi="Verdana"/>
          <w:sz w:val="18"/>
          <w:szCs w:val="18"/>
        </w:rPr>
      </w:pPr>
      <w:r w:rsidRPr="000751A3">
        <w:rPr>
          <w:rFonts w:ascii="Verdana" w:hAnsi="Verdana"/>
          <w:sz w:val="18"/>
          <w:szCs w:val="18"/>
        </w:rPr>
        <w:t>a</w:t>
      </w:r>
    </w:p>
    <w:p w14:paraId="1493764F" w14:textId="77777777" w:rsidR="0061362D" w:rsidRPr="000751A3" w:rsidRDefault="0061362D" w:rsidP="0061362D">
      <w:pPr>
        <w:pStyle w:val="Tekstpodstawowy"/>
        <w:spacing w:after="0" w:line="240" w:lineRule="auto"/>
        <w:ind w:right="-47"/>
        <w:jc w:val="both"/>
        <w:rPr>
          <w:rFonts w:ascii="Verdana" w:hAnsi="Verdana"/>
          <w:sz w:val="18"/>
          <w:szCs w:val="18"/>
        </w:rPr>
      </w:pPr>
      <w:r w:rsidRPr="000751A3">
        <w:rPr>
          <w:rFonts w:ascii="Verdana" w:hAnsi="Verdana"/>
          <w:sz w:val="18"/>
          <w:szCs w:val="18"/>
        </w:rPr>
        <w:t>………………………………………………………</w:t>
      </w:r>
    </w:p>
    <w:p w14:paraId="782E785B" w14:textId="77777777" w:rsidR="0061362D" w:rsidRPr="000751A3" w:rsidRDefault="0061362D" w:rsidP="0061362D">
      <w:pPr>
        <w:pStyle w:val="Tekstpodstawowy"/>
        <w:spacing w:after="0" w:line="240" w:lineRule="auto"/>
        <w:ind w:right="-47"/>
        <w:jc w:val="both"/>
        <w:rPr>
          <w:rFonts w:ascii="Verdana" w:hAnsi="Verdana"/>
          <w:sz w:val="18"/>
          <w:szCs w:val="18"/>
        </w:rPr>
      </w:pPr>
      <w:r w:rsidRPr="000751A3">
        <w:rPr>
          <w:rFonts w:ascii="Verdana" w:hAnsi="Verdana"/>
          <w:sz w:val="18"/>
          <w:szCs w:val="18"/>
        </w:rPr>
        <w:t xml:space="preserve">/nazwa i siedziba firmy lub osoby prowadzącej działalność gospodarczą oraz jej adres/. </w:t>
      </w:r>
    </w:p>
    <w:p w14:paraId="29CC3C16" w14:textId="77777777" w:rsidR="0061362D" w:rsidRPr="000751A3" w:rsidRDefault="0061362D" w:rsidP="0061362D">
      <w:pPr>
        <w:pStyle w:val="Tekstpodstawowy"/>
        <w:spacing w:after="0" w:line="240" w:lineRule="auto"/>
        <w:ind w:right="-47"/>
        <w:jc w:val="both"/>
        <w:rPr>
          <w:rFonts w:ascii="Verdana" w:hAnsi="Verdana"/>
          <w:sz w:val="18"/>
          <w:szCs w:val="18"/>
        </w:rPr>
      </w:pPr>
      <w:r w:rsidRPr="000751A3">
        <w:rPr>
          <w:rFonts w:ascii="Verdana" w:hAnsi="Verdana"/>
          <w:sz w:val="18"/>
          <w:szCs w:val="18"/>
        </w:rPr>
        <w:t>reprezentowaną przez:</w:t>
      </w:r>
    </w:p>
    <w:p w14:paraId="1B29E9BE" w14:textId="77777777" w:rsidR="0061362D" w:rsidRPr="000751A3" w:rsidRDefault="0061362D" w:rsidP="001D6513">
      <w:pPr>
        <w:pStyle w:val="Tekstpodstawowy"/>
        <w:numPr>
          <w:ilvl w:val="0"/>
          <w:numId w:val="9"/>
        </w:numPr>
        <w:spacing w:after="0" w:line="240" w:lineRule="auto"/>
        <w:ind w:right="-47"/>
        <w:jc w:val="both"/>
        <w:rPr>
          <w:rFonts w:ascii="Verdana" w:hAnsi="Verdana"/>
          <w:sz w:val="18"/>
          <w:szCs w:val="18"/>
        </w:rPr>
      </w:pPr>
      <w:r w:rsidRPr="000751A3">
        <w:rPr>
          <w:rFonts w:ascii="Verdana" w:hAnsi="Verdana"/>
          <w:sz w:val="18"/>
          <w:szCs w:val="18"/>
        </w:rPr>
        <w:t>..................................................................................................................................................</w:t>
      </w:r>
    </w:p>
    <w:p w14:paraId="31F8D805" w14:textId="77777777" w:rsidR="0061362D" w:rsidRPr="000751A3" w:rsidRDefault="0061362D" w:rsidP="0061362D">
      <w:pPr>
        <w:spacing w:after="0" w:line="240" w:lineRule="auto"/>
        <w:jc w:val="both"/>
        <w:rPr>
          <w:rFonts w:ascii="Verdana" w:hAnsi="Verdana"/>
          <w:sz w:val="18"/>
          <w:szCs w:val="18"/>
        </w:rPr>
      </w:pPr>
      <w:r w:rsidRPr="000751A3">
        <w:rPr>
          <w:rFonts w:ascii="Verdana" w:hAnsi="Verdana"/>
          <w:sz w:val="18"/>
          <w:szCs w:val="18"/>
        </w:rPr>
        <w:t xml:space="preserve">zwanym dalej </w:t>
      </w:r>
      <w:r w:rsidRPr="000751A3">
        <w:rPr>
          <w:rFonts w:ascii="Verdana" w:hAnsi="Verdana"/>
          <w:b/>
          <w:bCs/>
          <w:sz w:val="18"/>
          <w:szCs w:val="18"/>
        </w:rPr>
        <w:t>ZLECENIOBIORCĄ</w:t>
      </w:r>
      <w:r w:rsidRPr="000751A3">
        <w:rPr>
          <w:rFonts w:ascii="Verdana" w:hAnsi="Verdana"/>
          <w:sz w:val="18"/>
          <w:szCs w:val="18"/>
        </w:rPr>
        <w:t>.</w:t>
      </w:r>
    </w:p>
    <w:p w14:paraId="658DF7C8" w14:textId="77777777" w:rsidR="006E296E" w:rsidRPr="000751A3" w:rsidRDefault="006E296E" w:rsidP="0061362D">
      <w:pPr>
        <w:spacing w:after="0" w:line="240" w:lineRule="auto"/>
        <w:jc w:val="both"/>
        <w:rPr>
          <w:rFonts w:ascii="Verdana" w:hAnsi="Verdana"/>
          <w:sz w:val="18"/>
          <w:szCs w:val="18"/>
        </w:rPr>
      </w:pPr>
    </w:p>
    <w:p w14:paraId="328401EC" w14:textId="77777777"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 1</w:t>
      </w:r>
    </w:p>
    <w:p w14:paraId="0D4A86DD" w14:textId="6AF44460" w:rsidR="0061362D" w:rsidRPr="000751A3" w:rsidRDefault="0061362D" w:rsidP="000751A3">
      <w:pPr>
        <w:numPr>
          <w:ilvl w:val="0"/>
          <w:numId w:val="1"/>
        </w:numPr>
        <w:tabs>
          <w:tab w:val="clear" w:pos="717"/>
        </w:tabs>
        <w:suppressAutoHyphens/>
        <w:spacing w:after="0" w:line="240" w:lineRule="auto"/>
        <w:ind w:left="142" w:firstLine="0"/>
        <w:jc w:val="both"/>
        <w:rPr>
          <w:rFonts w:ascii="Verdana" w:hAnsi="Verdana"/>
          <w:bCs/>
          <w:sz w:val="18"/>
          <w:szCs w:val="18"/>
        </w:rPr>
      </w:pPr>
      <w:bookmarkStart w:id="0" w:name="_Ref82001637"/>
      <w:r w:rsidRPr="000751A3">
        <w:rPr>
          <w:rFonts w:ascii="Verdana" w:hAnsi="Verdana"/>
          <w:sz w:val="18"/>
          <w:szCs w:val="18"/>
        </w:rPr>
        <w:t xml:space="preserve">Zleceniodawca powierza, a Zleceniobiorca przyjmuje do wykonania: </w:t>
      </w:r>
      <w:bookmarkEnd w:id="0"/>
      <w:r w:rsidR="00D031CD" w:rsidRPr="000751A3">
        <w:rPr>
          <w:rFonts w:ascii="Verdana" w:hAnsi="Verdana"/>
          <w:bCs/>
          <w:sz w:val="18"/>
          <w:szCs w:val="18"/>
        </w:rPr>
        <w:t xml:space="preserve">opracowanie kompleksowej identyfikacji wizualnej Wydziału Technologii Kosmicznych oraz przygotowanie projektów materiałów drukowanych, </w:t>
      </w:r>
      <w:proofErr w:type="spellStart"/>
      <w:r w:rsidR="00D031CD" w:rsidRPr="000751A3">
        <w:rPr>
          <w:rFonts w:ascii="Verdana" w:hAnsi="Verdana"/>
          <w:bCs/>
          <w:sz w:val="18"/>
          <w:szCs w:val="18"/>
        </w:rPr>
        <w:t>eventowych</w:t>
      </w:r>
      <w:proofErr w:type="spellEnd"/>
      <w:r w:rsidR="00D031CD" w:rsidRPr="000751A3">
        <w:rPr>
          <w:rFonts w:ascii="Verdana" w:hAnsi="Verdana"/>
          <w:bCs/>
          <w:sz w:val="18"/>
          <w:szCs w:val="18"/>
        </w:rPr>
        <w:t xml:space="preserve"> i internetowych</w:t>
      </w:r>
      <w:r w:rsidR="006E2AFA" w:rsidRPr="000751A3">
        <w:rPr>
          <w:rFonts w:ascii="Verdana" w:hAnsi="Verdana"/>
          <w:b/>
          <w:sz w:val="18"/>
          <w:szCs w:val="18"/>
        </w:rPr>
        <w:t>.</w:t>
      </w:r>
    </w:p>
    <w:p w14:paraId="7F2494BD" w14:textId="4A88E1C1" w:rsidR="0061362D" w:rsidRPr="000751A3" w:rsidRDefault="0061362D" w:rsidP="000751A3">
      <w:pPr>
        <w:numPr>
          <w:ilvl w:val="0"/>
          <w:numId w:val="1"/>
        </w:numPr>
        <w:tabs>
          <w:tab w:val="num" w:pos="426"/>
        </w:tabs>
        <w:suppressAutoHyphens/>
        <w:spacing w:after="0" w:line="240" w:lineRule="auto"/>
        <w:ind w:left="142" w:firstLine="0"/>
        <w:jc w:val="both"/>
        <w:rPr>
          <w:rFonts w:ascii="Verdana" w:hAnsi="Verdana"/>
          <w:sz w:val="18"/>
          <w:szCs w:val="18"/>
        </w:rPr>
      </w:pPr>
      <w:r w:rsidRPr="000751A3">
        <w:rPr>
          <w:rFonts w:ascii="Verdana" w:hAnsi="Verdana"/>
          <w:sz w:val="18"/>
          <w:szCs w:val="18"/>
        </w:rPr>
        <w:t xml:space="preserve">Szczegółowy zakres prac /dalej zwany przedmiotem umowy/ </w:t>
      </w:r>
      <w:r w:rsidR="007A5145" w:rsidRPr="000751A3">
        <w:rPr>
          <w:rFonts w:ascii="Verdana" w:hAnsi="Verdana"/>
          <w:sz w:val="18"/>
          <w:szCs w:val="18"/>
        </w:rPr>
        <w:t>jest określony</w:t>
      </w:r>
      <w:r w:rsidRPr="000751A3">
        <w:rPr>
          <w:rFonts w:ascii="Verdana" w:hAnsi="Verdana"/>
          <w:sz w:val="18"/>
          <w:szCs w:val="18"/>
        </w:rPr>
        <w:t xml:space="preserve"> w Załączniku nr 1, który stanowi  integralną część niniejszej umowy.  </w:t>
      </w:r>
    </w:p>
    <w:p w14:paraId="5C7F5BDC" w14:textId="77777777" w:rsidR="006E2AFA" w:rsidRPr="000751A3" w:rsidRDefault="006E2AFA" w:rsidP="0061362D">
      <w:pPr>
        <w:spacing w:after="0" w:line="240" w:lineRule="auto"/>
        <w:jc w:val="center"/>
        <w:rPr>
          <w:rFonts w:ascii="Verdana" w:hAnsi="Verdana"/>
          <w:b/>
          <w:bCs/>
          <w:sz w:val="18"/>
          <w:szCs w:val="18"/>
        </w:rPr>
      </w:pPr>
    </w:p>
    <w:p w14:paraId="396B094D" w14:textId="6D57CDCE"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 2</w:t>
      </w:r>
    </w:p>
    <w:p w14:paraId="4615F19E" w14:textId="5D576EB6" w:rsidR="006E2AFA" w:rsidRPr="000751A3" w:rsidRDefault="0061362D" w:rsidP="003366A2">
      <w:pPr>
        <w:pStyle w:val="Akapitzlist"/>
        <w:spacing w:after="0" w:line="240" w:lineRule="auto"/>
        <w:ind w:left="142"/>
        <w:jc w:val="both"/>
        <w:rPr>
          <w:rFonts w:ascii="Verdana" w:hAnsi="Verdana"/>
          <w:color w:val="000000" w:themeColor="text1"/>
          <w:sz w:val="18"/>
          <w:szCs w:val="18"/>
        </w:rPr>
      </w:pPr>
      <w:r w:rsidRPr="000751A3">
        <w:rPr>
          <w:rFonts w:ascii="Verdana" w:hAnsi="Verdana"/>
          <w:sz w:val="18"/>
          <w:szCs w:val="18"/>
        </w:rPr>
        <w:t xml:space="preserve">Przedmiot umowy zostanie zrealizowany w terminie </w:t>
      </w:r>
      <w:r w:rsidR="003366A2" w:rsidRPr="003366A2">
        <w:rPr>
          <w:rFonts w:ascii="Verdana" w:hAnsi="Verdana"/>
          <w:bCs/>
          <w:sz w:val="18"/>
          <w:szCs w:val="18"/>
        </w:rPr>
        <w:t xml:space="preserve">do 6 miesięcy od daty podpisania umowy, w tym przygotowanie projektów do 12 tygodni od daty podpisania </w:t>
      </w:r>
      <w:r w:rsidR="007A5145" w:rsidRPr="003366A2">
        <w:rPr>
          <w:rFonts w:ascii="Verdana" w:hAnsi="Verdana"/>
          <w:bCs/>
          <w:sz w:val="18"/>
          <w:szCs w:val="18"/>
        </w:rPr>
        <w:t>umowy.</w:t>
      </w:r>
      <w:r w:rsidR="006E2AFA" w:rsidRPr="000751A3">
        <w:rPr>
          <w:rFonts w:ascii="Verdana" w:hAnsi="Verdana"/>
          <w:color w:val="000000" w:themeColor="text1"/>
          <w:sz w:val="18"/>
          <w:szCs w:val="18"/>
        </w:rPr>
        <w:t xml:space="preserve"> </w:t>
      </w:r>
    </w:p>
    <w:p w14:paraId="53F5294A" w14:textId="77777777" w:rsidR="006E2AFA" w:rsidRPr="000751A3" w:rsidRDefault="006E2AFA" w:rsidP="0069019B">
      <w:pPr>
        <w:suppressAutoHyphens/>
        <w:spacing w:after="0" w:line="240" w:lineRule="auto"/>
        <w:rPr>
          <w:rFonts w:ascii="Verdana" w:hAnsi="Verdana"/>
          <w:color w:val="000000" w:themeColor="text1"/>
          <w:sz w:val="18"/>
          <w:szCs w:val="18"/>
        </w:rPr>
      </w:pPr>
    </w:p>
    <w:p w14:paraId="5AE074FF" w14:textId="3C25BCFB" w:rsidR="0061362D" w:rsidRPr="000751A3" w:rsidRDefault="006E2AFA" w:rsidP="006E2AFA">
      <w:pPr>
        <w:pStyle w:val="Akapitzlist"/>
        <w:suppressAutoHyphens/>
        <w:spacing w:after="0" w:line="240" w:lineRule="auto"/>
        <w:ind w:left="1146"/>
        <w:rPr>
          <w:rFonts w:ascii="Verdana" w:hAnsi="Verdana"/>
          <w:color w:val="000000" w:themeColor="text1"/>
          <w:sz w:val="18"/>
          <w:szCs w:val="18"/>
        </w:rPr>
      </w:pPr>
      <w:r w:rsidRPr="000751A3">
        <w:rPr>
          <w:rFonts w:ascii="Verdana" w:hAnsi="Verdana"/>
          <w:b/>
          <w:bCs/>
          <w:sz w:val="18"/>
          <w:szCs w:val="18"/>
        </w:rPr>
        <w:t xml:space="preserve">                                                         </w:t>
      </w:r>
      <w:r w:rsidR="0061362D" w:rsidRPr="000751A3">
        <w:rPr>
          <w:rFonts w:ascii="Verdana" w:hAnsi="Verdana"/>
          <w:b/>
          <w:bCs/>
          <w:sz w:val="18"/>
          <w:szCs w:val="18"/>
        </w:rPr>
        <w:t>§ 3</w:t>
      </w:r>
    </w:p>
    <w:p w14:paraId="6435194A" w14:textId="702FE53D" w:rsidR="007C6274" w:rsidRPr="000751A3" w:rsidRDefault="0061362D" w:rsidP="000751A3">
      <w:pPr>
        <w:numPr>
          <w:ilvl w:val="0"/>
          <w:numId w:val="10"/>
        </w:numPr>
        <w:tabs>
          <w:tab w:val="clear" w:pos="717"/>
          <w:tab w:val="num" w:pos="66"/>
        </w:tabs>
        <w:suppressAutoHyphens/>
        <w:spacing w:after="0" w:line="240" w:lineRule="auto"/>
        <w:ind w:left="0" w:firstLine="66"/>
        <w:jc w:val="both"/>
        <w:rPr>
          <w:rFonts w:ascii="Verdana" w:eastAsia="Times New Roman" w:hAnsi="Verdana"/>
          <w:i/>
          <w:sz w:val="18"/>
          <w:szCs w:val="18"/>
          <w:lang w:eastAsia="pl-PL"/>
        </w:rPr>
      </w:pPr>
      <w:r w:rsidRPr="000751A3">
        <w:rPr>
          <w:rFonts w:ascii="Verdana" w:hAnsi="Verdana"/>
          <w:sz w:val="18"/>
          <w:szCs w:val="18"/>
        </w:rPr>
        <w:t xml:space="preserve"> Za wykonanie całości przedmiotu umowy Zleceniobiorca otrzyma wynagrodzenie brutto w wysokości ..................... (słownie: ....................................)</w:t>
      </w:r>
      <w:r w:rsidR="00AD6B1A" w:rsidRPr="000751A3">
        <w:rPr>
          <w:rFonts w:ascii="Verdana" w:hAnsi="Verdana"/>
          <w:sz w:val="18"/>
          <w:szCs w:val="18"/>
        </w:rPr>
        <w:t>.</w:t>
      </w:r>
    </w:p>
    <w:p w14:paraId="2E74CC47" w14:textId="76E5A2DF" w:rsidR="0061362D" w:rsidRPr="000751A3" w:rsidRDefault="0061362D" w:rsidP="000751A3">
      <w:pPr>
        <w:numPr>
          <w:ilvl w:val="0"/>
          <w:numId w:val="10"/>
        </w:numPr>
        <w:tabs>
          <w:tab w:val="clear" w:pos="717"/>
          <w:tab w:val="num" w:pos="66"/>
        </w:tabs>
        <w:suppressAutoHyphens/>
        <w:spacing w:after="0" w:line="240" w:lineRule="auto"/>
        <w:ind w:left="0" w:firstLine="66"/>
        <w:jc w:val="both"/>
        <w:rPr>
          <w:rFonts w:ascii="Verdana" w:eastAsia="Times New Roman" w:hAnsi="Verdana"/>
          <w:i/>
          <w:sz w:val="18"/>
          <w:szCs w:val="18"/>
          <w:lang w:eastAsia="pl-PL"/>
        </w:rPr>
      </w:pPr>
      <w:r w:rsidRPr="000751A3">
        <w:rPr>
          <w:rFonts w:ascii="Verdana" w:hAnsi="Verdana"/>
          <w:sz w:val="18"/>
          <w:szCs w:val="18"/>
        </w:rPr>
        <w:t xml:space="preserve">Powyższa kwota zawiera właściwą stawkę podatku VAT. </w:t>
      </w:r>
    </w:p>
    <w:p w14:paraId="02858068" w14:textId="77777777" w:rsidR="003C2F2D" w:rsidRPr="000751A3" w:rsidRDefault="0061362D" w:rsidP="000751A3">
      <w:pPr>
        <w:numPr>
          <w:ilvl w:val="0"/>
          <w:numId w:val="10"/>
        </w:numPr>
        <w:tabs>
          <w:tab w:val="clear" w:pos="717"/>
          <w:tab w:val="num" w:pos="66"/>
        </w:tabs>
        <w:suppressAutoHyphens/>
        <w:spacing w:after="0" w:line="240" w:lineRule="auto"/>
        <w:ind w:left="0" w:firstLine="66"/>
        <w:jc w:val="both"/>
        <w:rPr>
          <w:rFonts w:ascii="Verdana" w:eastAsia="Times New Roman" w:hAnsi="Verdana"/>
          <w:i/>
          <w:sz w:val="18"/>
          <w:szCs w:val="18"/>
          <w:lang w:eastAsia="pl-PL"/>
        </w:rPr>
      </w:pPr>
      <w:r w:rsidRPr="000751A3">
        <w:rPr>
          <w:rFonts w:ascii="Verdana" w:hAnsi="Verdana"/>
          <w:sz w:val="18"/>
          <w:szCs w:val="18"/>
        </w:rPr>
        <w:t>Wynagrodzenie obejmuje wszystkie koszty i opłaty związane z wykonaniem przedmiotu umowy.</w:t>
      </w:r>
    </w:p>
    <w:p w14:paraId="5B808C24" w14:textId="77777777" w:rsidR="003C2F2D" w:rsidRPr="000751A3" w:rsidRDefault="003C2F2D" w:rsidP="003C2F2D">
      <w:pPr>
        <w:suppressAutoHyphens/>
        <w:spacing w:after="0" w:line="240" w:lineRule="auto"/>
        <w:ind w:left="426"/>
        <w:jc w:val="both"/>
        <w:rPr>
          <w:rFonts w:ascii="Verdana" w:eastAsia="Times New Roman" w:hAnsi="Verdana"/>
          <w:i/>
          <w:sz w:val="18"/>
          <w:szCs w:val="18"/>
          <w:lang w:eastAsia="pl-PL"/>
        </w:rPr>
      </w:pPr>
    </w:p>
    <w:p w14:paraId="7CD94055" w14:textId="77777777"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 4</w:t>
      </w:r>
    </w:p>
    <w:p w14:paraId="0519F1EB" w14:textId="68F225B7" w:rsidR="006E2AFA" w:rsidRPr="000751A3" w:rsidRDefault="006E2AFA" w:rsidP="000751A3">
      <w:pPr>
        <w:tabs>
          <w:tab w:val="left" w:pos="0"/>
          <w:tab w:val="left" w:leader="dot" w:pos="5448"/>
        </w:tabs>
        <w:overflowPunct w:val="0"/>
        <w:autoSpaceDE w:val="0"/>
        <w:autoSpaceDN w:val="0"/>
        <w:adjustRightInd w:val="0"/>
        <w:spacing w:after="0" w:line="240" w:lineRule="auto"/>
        <w:jc w:val="both"/>
        <w:textAlignment w:val="baseline"/>
        <w:rPr>
          <w:rFonts w:ascii="Verdana" w:eastAsia="Arial Unicode MS" w:hAnsi="Verdana"/>
          <w:sz w:val="18"/>
          <w:szCs w:val="18"/>
          <w:lang w:eastAsia="pl-PL"/>
        </w:rPr>
      </w:pPr>
      <w:r w:rsidRPr="000751A3">
        <w:rPr>
          <w:rFonts w:ascii="Verdana" w:eastAsia="Arial Unicode MS" w:hAnsi="Verdana"/>
          <w:sz w:val="18"/>
          <w:szCs w:val="18"/>
          <w:lang w:eastAsia="pl-PL"/>
        </w:rPr>
        <w:t>1. Zleceniobiorca zobowiązuje się do wykonania przedmiotu Umowy ze szczególną starannością, przestrzegając wszelkich wymaganych prawem przepisów, stosownych norm.</w:t>
      </w:r>
    </w:p>
    <w:p w14:paraId="024E9D25" w14:textId="77777777" w:rsidR="0077392D" w:rsidRPr="0077392D" w:rsidRDefault="006E2AFA" w:rsidP="0077392D">
      <w:pPr>
        <w:tabs>
          <w:tab w:val="left" w:pos="0"/>
        </w:tabs>
        <w:overflowPunct w:val="0"/>
        <w:autoSpaceDE w:val="0"/>
        <w:autoSpaceDN w:val="0"/>
        <w:adjustRightInd w:val="0"/>
        <w:spacing w:line="240" w:lineRule="auto"/>
        <w:contextualSpacing/>
        <w:jc w:val="both"/>
        <w:textAlignment w:val="baseline"/>
        <w:outlineLvl w:val="0"/>
        <w:rPr>
          <w:rFonts w:ascii="Verdana" w:eastAsia="Times New Roman" w:hAnsi="Verdana"/>
          <w:sz w:val="18"/>
          <w:szCs w:val="18"/>
          <w:lang w:eastAsia="pl-PL"/>
        </w:rPr>
      </w:pPr>
      <w:r w:rsidRPr="000751A3">
        <w:rPr>
          <w:rFonts w:ascii="Verdana" w:eastAsia="Times New Roman" w:hAnsi="Verdana"/>
          <w:sz w:val="18"/>
          <w:szCs w:val="18"/>
          <w:lang w:eastAsia="pl-PL"/>
        </w:rPr>
        <w:t xml:space="preserve">2. </w:t>
      </w:r>
      <w:r w:rsidR="0077392D" w:rsidRPr="0077392D">
        <w:rPr>
          <w:rFonts w:ascii="Verdana" w:eastAsia="Times New Roman" w:hAnsi="Verdana"/>
          <w:sz w:val="18"/>
          <w:szCs w:val="18"/>
          <w:lang w:eastAsia="pl-PL"/>
        </w:rPr>
        <w:t>Osoby wyznaczone do realizacji zamówienia:</w:t>
      </w:r>
    </w:p>
    <w:p w14:paraId="1CEF479F" w14:textId="430F0A62" w:rsidR="0077392D" w:rsidRPr="0077392D" w:rsidRDefault="0077392D" w:rsidP="0077392D">
      <w:pPr>
        <w:tabs>
          <w:tab w:val="left" w:pos="0"/>
        </w:tabs>
        <w:overflowPunct w:val="0"/>
        <w:autoSpaceDE w:val="0"/>
        <w:autoSpaceDN w:val="0"/>
        <w:adjustRightInd w:val="0"/>
        <w:spacing w:line="240" w:lineRule="auto"/>
        <w:contextualSpacing/>
        <w:jc w:val="both"/>
        <w:textAlignment w:val="baseline"/>
        <w:outlineLvl w:val="0"/>
        <w:rPr>
          <w:rFonts w:ascii="Verdana" w:eastAsia="Times New Roman" w:hAnsi="Verdana"/>
          <w:sz w:val="18"/>
          <w:szCs w:val="18"/>
          <w:lang w:eastAsia="pl-PL"/>
        </w:rPr>
      </w:pPr>
      <w:r w:rsidRPr="0077392D">
        <w:rPr>
          <w:rFonts w:ascii="Verdana" w:eastAsia="Times New Roman" w:hAnsi="Verdana"/>
          <w:sz w:val="18"/>
          <w:szCs w:val="18"/>
          <w:lang w:eastAsia="pl-PL"/>
        </w:rPr>
        <w:t xml:space="preserve">- </w:t>
      </w:r>
      <w:r>
        <w:rPr>
          <w:rFonts w:ascii="Verdana" w:eastAsia="Times New Roman" w:hAnsi="Verdana"/>
          <w:sz w:val="18"/>
          <w:szCs w:val="18"/>
          <w:lang w:eastAsia="pl-PL"/>
        </w:rPr>
        <w:t>…………………………</w:t>
      </w:r>
      <w:r w:rsidRPr="0077392D">
        <w:rPr>
          <w:rFonts w:ascii="Verdana" w:eastAsia="Times New Roman" w:hAnsi="Verdana"/>
          <w:sz w:val="18"/>
          <w:szCs w:val="18"/>
          <w:lang w:eastAsia="pl-PL"/>
        </w:rPr>
        <w:t>,</w:t>
      </w:r>
    </w:p>
    <w:p w14:paraId="74C35D35" w14:textId="5FC601D5" w:rsidR="0077392D" w:rsidRDefault="0077392D" w:rsidP="0077392D">
      <w:pPr>
        <w:tabs>
          <w:tab w:val="left" w:pos="0"/>
        </w:tabs>
        <w:overflowPunct w:val="0"/>
        <w:autoSpaceDE w:val="0"/>
        <w:autoSpaceDN w:val="0"/>
        <w:adjustRightInd w:val="0"/>
        <w:spacing w:line="240" w:lineRule="auto"/>
        <w:contextualSpacing/>
        <w:jc w:val="both"/>
        <w:textAlignment w:val="baseline"/>
        <w:outlineLvl w:val="0"/>
        <w:rPr>
          <w:rFonts w:ascii="Verdana" w:eastAsia="Times New Roman" w:hAnsi="Verdana"/>
          <w:sz w:val="18"/>
          <w:szCs w:val="18"/>
          <w:lang w:eastAsia="pl-PL"/>
        </w:rPr>
      </w:pPr>
      <w:r w:rsidRPr="0077392D">
        <w:rPr>
          <w:rFonts w:ascii="Verdana" w:eastAsia="Times New Roman" w:hAnsi="Verdana"/>
          <w:sz w:val="18"/>
          <w:szCs w:val="18"/>
          <w:lang w:eastAsia="pl-PL"/>
        </w:rPr>
        <w:t xml:space="preserve">- </w:t>
      </w:r>
      <w:r>
        <w:rPr>
          <w:rFonts w:ascii="Verdana" w:eastAsia="Times New Roman" w:hAnsi="Verdana"/>
          <w:sz w:val="18"/>
          <w:szCs w:val="18"/>
          <w:lang w:eastAsia="pl-PL"/>
        </w:rPr>
        <w:t>………………………….</w:t>
      </w:r>
      <w:r w:rsidRPr="0077392D">
        <w:rPr>
          <w:rFonts w:ascii="Verdana" w:eastAsia="Times New Roman" w:hAnsi="Verdana"/>
          <w:sz w:val="18"/>
          <w:szCs w:val="18"/>
          <w:lang w:eastAsia="pl-PL"/>
        </w:rPr>
        <w:t>.</w:t>
      </w:r>
    </w:p>
    <w:p w14:paraId="0FD32F0D" w14:textId="6332116C" w:rsidR="006E2AFA" w:rsidRPr="000751A3" w:rsidRDefault="00AA1309" w:rsidP="000751A3">
      <w:pPr>
        <w:tabs>
          <w:tab w:val="left" w:pos="0"/>
        </w:tabs>
        <w:overflowPunct w:val="0"/>
        <w:autoSpaceDE w:val="0"/>
        <w:autoSpaceDN w:val="0"/>
        <w:adjustRightInd w:val="0"/>
        <w:spacing w:line="240" w:lineRule="auto"/>
        <w:contextualSpacing/>
        <w:jc w:val="both"/>
        <w:textAlignment w:val="baseline"/>
        <w:outlineLvl w:val="0"/>
        <w:rPr>
          <w:rFonts w:ascii="Verdana" w:eastAsia="Arial Unicode MS" w:hAnsi="Verdana"/>
          <w:sz w:val="18"/>
          <w:szCs w:val="18"/>
          <w:lang w:eastAsia="pl-PL"/>
        </w:rPr>
      </w:pPr>
      <w:r>
        <w:rPr>
          <w:rFonts w:ascii="Verdana" w:eastAsia="Arial Unicode MS" w:hAnsi="Verdana"/>
          <w:sz w:val="18"/>
          <w:szCs w:val="18"/>
          <w:lang w:eastAsia="pl-PL"/>
        </w:rPr>
        <w:t xml:space="preserve">3. </w:t>
      </w:r>
      <w:r w:rsidR="006E2AFA" w:rsidRPr="000751A3">
        <w:rPr>
          <w:rFonts w:ascii="Verdana" w:eastAsia="Arial Unicode MS" w:hAnsi="Verdana"/>
          <w:sz w:val="18"/>
          <w:szCs w:val="18"/>
          <w:lang w:eastAsia="pl-PL"/>
        </w:rPr>
        <w:t>Po podpisaniu umowy nadzór nad jej realizacją sprawuje:</w:t>
      </w:r>
    </w:p>
    <w:p w14:paraId="33C0B72D" w14:textId="7E3F26E3" w:rsidR="006E2AFA" w:rsidRPr="000751A3" w:rsidRDefault="000751A3" w:rsidP="000751A3">
      <w:pPr>
        <w:numPr>
          <w:ilvl w:val="0"/>
          <w:numId w:val="17"/>
        </w:numPr>
        <w:tabs>
          <w:tab w:val="left" w:pos="0"/>
        </w:tabs>
        <w:overflowPunct w:val="0"/>
        <w:autoSpaceDE w:val="0"/>
        <w:autoSpaceDN w:val="0"/>
        <w:adjustRightInd w:val="0"/>
        <w:spacing w:after="0" w:line="240" w:lineRule="auto"/>
        <w:ind w:left="142" w:hanging="142"/>
        <w:textAlignment w:val="baseline"/>
        <w:rPr>
          <w:rFonts w:ascii="Verdana" w:eastAsia="Arial Unicode MS" w:hAnsi="Verdana"/>
          <w:sz w:val="18"/>
          <w:szCs w:val="18"/>
          <w:lang w:eastAsia="pl-PL"/>
        </w:rPr>
      </w:pPr>
      <w:r w:rsidRPr="000751A3">
        <w:rPr>
          <w:rFonts w:ascii="Verdana" w:eastAsia="Arial Unicode MS" w:hAnsi="Verdana"/>
          <w:sz w:val="18"/>
          <w:szCs w:val="18"/>
          <w:lang w:eastAsia="pl-PL"/>
        </w:rPr>
        <w:t xml:space="preserve"> </w:t>
      </w:r>
      <w:r w:rsidR="006E2AFA" w:rsidRPr="000751A3">
        <w:rPr>
          <w:rFonts w:ascii="Verdana" w:eastAsia="Arial Unicode MS" w:hAnsi="Verdana"/>
          <w:sz w:val="18"/>
          <w:szCs w:val="18"/>
          <w:lang w:eastAsia="pl-PL"/>
        </w:rPr>
        <w:t>ze strony Zleceniodawcy: …………… Tel. …………………., e-mail ……………………..</w:t>
      </w:r>
    </w:p>
    <w:p w14:paraId="03400EB2" w14:textId="597E3D35" w:rsidR="006E2AFA" w:rsidRPr="000751A3" w:rsidRDefault="000751A3" w:rsidP="000751A3">
      <w:pPr>
        <w:numPr>
          <w:ilvl w:val="0"/>
          <w:numId w:val="17"/>
        </w:numPr>
        <w:tabs>
          <w:tab w:val="left" w:pos="0"/>
        </w:tabs>
        <w:overflowPunct w:val="0"/>
        <w:autoSpaceDE w:val="0"/>
        <w:autoSpaceDN w:val="0"/>
        <w:adjustRightInd w:val="0"/>
        <w:spacing w:after="0" w:line="240" w:lineRule="auto"/>
        <w:ind w:left="142" w:hanging="142"/>
        <w:textAlignment w:val="baseline"/>
        <w:rPr>
          <w:rFonts w:ascii="Verdana" w:eastAsia="Arial Unicode MS" w:hAnsi="Verdana"/>
          <w:sz w:val="18"/>
          <w:szCs w:val="18"/>
          <w:lang w:eastAsia="pl-PL"/>
        </w:rPr>
      </w:pPr>
      <w:r w:rsidRPr="000751A3">
        <w:rPr>
          <w:rFonts w:ascii="Verdana" w:eastAsia="Arial Unicode MS" w:hAnsi="Verdana"/>
          <w:sz w:val="18"/>
          <w:szCs w:val="18"/>
          <w:lang w:eastAsia="pl-PL"/>
        </w:rPr>
        <w:t xml:space="preserve"> </w:t>
      </w:r>
      <w:r w:rsidR="006E2AFA" w:rsidRPr="000751A3">
        <w:rPr>
          <w:rFonts w:ascii="Verdana" w:eastAsia="Arial Unicode MS" w:hAnsi="Verdana"/>
          <w:sz w:val="18"/>
          <w:szCs w:val="18"/>
          <w:lang w:eastAsia="pl-PL"/>
        </w:rPr>
        <w:t>ze strony Zleceniob</w:t>
      </w:r>
      <w:r w:rsidRPr="000751A3">
        <w:rPr>
          <w:rFonts w:ascii="Verdana" w:eastAsia="Arial Unicode MS" w:hAnsi="Verdana"/>
          <w:sz w:val="18"/>
          <w:szCs w:val="18"/>
          <w:lang w:eastAsia="pl-PL"/>
        </w:rPr>
        <w:t>i</w:t>
      </w:r>
      <w:r w:rsidR="006E2AFA" w:rsidRPr="000751A3">
        <w:rPr>
          <w:rFonts w:ascii="Verdana" w:eastAsia="Arial Unicode MS" w:hAnsi="Verdana"/>
          <w:sz w:val="18"/>
          <w:szCs w:val="18"/>
          <w:lang w:eastAsia="pl-PL"/>
        </w:rPr>
        <w:t>orcy: …………….… Tel. …………………., e-mail ……………………..</w:t>
      </w:r>
    </w:p>
    <w:p w14:paraId="4B8071DE" w14:textId="77777777" w:rsidR="006E2AFA" w:rsidRPr="000751A3" w:rsidRDefault="006E2AFA" w:rsidP="000751A3">
      <w:pPr>
        <w:tabs>
          <w:tab w:val="left" w:pos="0"/>
        </w:tabs>
        <w:overflowPunct w:val="0"/>
        <w:autoSpaceDE w:val="0"/>
        <w:autoSpaceDN w:val="0"/>
        <w:adjustRightInd w:val="0"/>
        <w:spacing w:after="0" w:line="240" w:lineRule="auto"/>
        <w:jc w:val="both"/>
        <w:textAlignment w:val="baseline"/>
        <w:rPr>
          <w:rFonts w:ascii="Verdana" w:eastAsia="Times New Roman" w:hAnsi="Verdana"/>
          <w:sz w:val="18"/>
          <w:szCs w:val="18"/>
          <w:lang w:eastAsia="pl-PL"/>
        </w:rPr>
      </w:pPr>
      <w:r w:rsidRPr="000751A3">
        <w:rPr>
          <w:rFonts w:ascii="Verdana" w:eastAsia="Times New Roman" w:hAnsi="Verdana"/>
          <w:sz w:val="18"/>
          <w:szCs w:val="18"/>
          <w:lang w:eastAsia="pl-PL"/>
        </w:rPr>
        <w:t xml:space="preserve">4. Ustalenia dokonane w trakcie odbioru przedmiotu umowy lub jego części winny być ujęte w protokole zdawczo-odbiorczym, stanowiącym podstawę do dokonania rozliczeń finansowych. Ustalenia te powinny </w:t>
      </w:r>
      <w:r w:rsidRPr="000751A3">
        <w:rPr>
          <w:rFonts w:ascii="Verdana" w:eastAsia="Times New Roman" w:hAnsi="Verdana"/>
          <w:sz w:val="18"/>
          <w:szCs w:val="18"/>
          <w:lang w:eastAsia="pl-PL"/>
        </w:rPr>
        <w:br/>
        <w:t>w szczególności dotyczyć:</w:t>
      </w:r>
    </w:p>
    <w:p w14:paraId="199D3C20" w14:textId="5AFF0D91" w:rsidR="006E2AFA" w:rsidRPr="000751A3" w:rsidRDefault="000751A3" w:rsidP="000751A3">
      <w:pPr>
        <w:numPr>
          <w:ilvl w:val="0"/>
          <w:numId w:val="18"/>
        </w:numPr>
        <w:tabs>
          <w:tab w:val="left" w:pos="0"/>
        </w:tabs>
        <w:overflowPunct w:val="0"/>
        <w:autoSpaceDE w:val="0"/>
        <w:autoSpaceDN w:val="0"/>
        <w:adjustRightInd w:val="0"/>
        <w:spacing w:after="0" w:line="240" w:lineRule="auto"/>
        <w:ind w:left="142" w:hanging="142"/>
        <w:jc w:val="both"/>
        <w:textAlignment w:val="baseline"/>
        <w:rPr>
          <w:rFonts w:ascii="Verdana" w:eastAsia="Times New Roman" w:hAnsi="Verdana"/>
          <w:sz w:val="18"/>
          <w:szCs w:val="18"/>
          <w:lang w:eastAsia="pl-PL"/>
        </w:rPr>
      </w:pPr>
      <w:r w:rsidRPr="000751A3">
        <w:rPr>
          <w:rFonts w:ascii="Verdana" w:eastAsia="Times New Roman" w:hAnsi="Verdana"/>
          <w:sz w:val="18"/>
          <w:szCs w:val="18"/>
          <w:lang w:eastAsia="pl-PL"/>
        </w:rPr>
        <w:t xml:space="preserve"> </w:t>
      </w:r>
      <w:r w:rsidR="006E2AFA" w:rsidRPr="000751A3">
        <w:rPr>
          <w:rFonts w:ascii="Verdana" w:eastAsia="Times New Roman" w:hAnsi="Verdana"/>
          <w:sz w:val="18"/>
          <w:szCs w:val="18"/>
          <w:lang w:eastAsia="pl-PL"/>
        </w:rPr>
        <w:t>oceny zgodności wykonania pracy z postanowieniami umowy,</w:t>
      </w:r>
    </w:p>
    <w:p w14:paraId="40186660" w14:textId="05B8626C" w:rsidR="006E2AFA" w:rsidRPr="000751A3" w:rsidRDefault="000751A3" w:rsidP="000751A3">
      <w:pPr>
        <w:numPr>
          <w:ilvl w:val="0"/>
          <w:numId w:val="19"/>
        </w:numPr>
        <w:tabs>
          <w:tab w:val="left" w:pos="0"/>
        </w:tabs>
        <w:overflowPunct w:val="0"/>
        <w:autoSpaceDE w:val="0"/>
        <w:autoSpaceDN w:val="0"/>
        <w:adjustRightInd w:val="0"/>
        <w:spacing w:after="0" w:line="240" w:lineRule="auto"/>
        <w:ind w:left="142" w:hanging="142"/>
        <w:jc w:val="both"/>
        <w:textAlignment w:val="baseline"/>
        <w:rPr>
          <w:rFonts w:ascii="Verdana" w:eastAsia="Times New Roman" w:hAnsi="Verdana"/>
          <w:sz w:val="18"/>
          <w:szCs w:val="18"/>
          <w:lang w:eastAsia="pl-PL"/>
        </w:rPr>
      </w:pPr>
      <w:r w:rsidRPr="000751A3">
        <w:rPr>
          <w:rFonts w:ascii="Verdana" w:eastAsia="Times New Roman" w:hAnsi="Verdana"/>
          <w:sz w:val="18"/>
          <w:szCs w:val="18"/>
          <w:lang w:eastAsia="pl-PL"/>
        </w:rPr>
        <w:t xml:space="preserve"> </w:t>
      </w:r>
      <w:r w:rsidR="006E2AFA" w:rsidRPr="000751A3">
        <w:rPr>
          <w:rFonts w:ascii="Verdana" w:eastAsia="Times New Roman" w:hAnsi="Verdana"/>
          <w:sz w:val="18"/>
          <w:szCs w:val="18"/>
          <w:lang w:eastAsia="pl-PL"/>
        </w:rPr>
        <w:t>ewentualnej konieczności dokonania poprawek i uzupełnień.</w:t>
      </w:r>
    </w:p>
    <w:p w14:paraId="031C470C" w14:textId="77777777" w:rsidR="006E2AFA" w:rsidRPr="000751A3" w:rsidRDefault="006E2AFA" w:rsidP="000751A3">
      <w:pPr>
        <w:tabs>
          <w:tab w:val="left" w:pos="0"/>
        </w:tabs>
        <w:overflowPunct w:val="0"/>
        <w:autoSpaceDE w:val="0"/>
        <w:autoSpaceDN w:val="0"/>
        <w:adjustRightInd w:val="0"/>
        <w:spacing w:after="0" w:line="240" w:lineRule="auto"/>
        <w:jc w:val="both"/>
        <w:textAlignment w:val="baseline"/>
        <w:rPr>
          <w:rFonts w:ascii="Verdana" w:eastAsia="Times New Roman" w:hAnsi="Verdana"/>
          <w:sz w:val="18"/>
          <w:szCs w:val="18"/>
          <w:lang w:eastAsia="pl-PL"/>
        </w:rPr>
      </w:pPr>
      <w:r w:rsidRPr="000751A3">
        <w:rPr>
          <w:rFonts w:ascii="Verdana" w:eastAsia="Times New Roman" w:hAnsi="Verdana"/>
          <w:sz w:val="18"/>
          <w:szCs w:val="18"/>
          <w:lang w:eastAsia="pl-PL"/>
        </w:rPr>
        <w:t>5. Poprawki i uzupełnienia pracy lub jego części Zleceniobiorca zobowiązany jest wykonać w terminie uzgodnionym przez obie strony w ramach wynagrodzenia określonego w niniejszej umowie.</w:t>
      </w:r>
    </w:p>
    <w:p w14:paraId="1D25F1F9" w14:textId="77777777" w:rsidR="006E2AFA" w:rsidRPr="000751A3" w:rsidRDefault="006E2AFA" w:rsidP="0061362D">
      <w:pPr>
        <w:spacing w:after="0" w:line="240" w:lineRule="auto"/>
        <w:jc w:val="center"/>
        <w:rPr>
          <w:rFonts w:ascii="Verdana" w:hAnsi="Verdana"/>
          <w:b/>
          <w:bCs/>
          <w:sz w:val="18"/>
          <w:szCs w:val="18"/>
        </w:rPr>
      </w:pPr>
    </w:p>
    <w:p w14:paraId="44C04F7B" w14:textId="082F6442"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 5</w:t>
      </w:r>
    </w:p>
    <w:p w14:paraId="20B5E858" w14:textId="77777777" w:rsidR="0061362D" w:rsidRPr="000751A3" w:rsidRDefault="0061362D" w:rsidP="001D6513">
      <w:pPr>
        <w:numPr>
          <w:ilvl w:val="0"/>
          <w:numId w:val="11"/>
        </w:numPr>
        <w:tabs>
          <w:tab w:val="num" w:pos="357"/>
        </w:tabs>
        <w:suppressAutoHyphens/>
        <w:spacing w:after="0" w:line="240" w:lineRule="auto"/>
        <w:ind w:left="284"/>
        <w:jc w:val="both"/>
        <w:rPr>
          <w:rFonts w:ascii="Verdana" w:hAnsi="Verdana"/>
          <w:sz w:val="18"/>
          <w:szCs w:val="18"/>
        </w:rPr>
      </w:pPr>
      <w:r w:rsidRPr="000751A3">
        <w:rPr>
          <w:rFonts w:ascii="Verdana" w:hAnsi="Verdana"/>
          <w:sz w:val="18"/>
          <w:szCs w:val="18"/>
        </w:rPr>
        <w:t>Dokumentem rozliczeniowym będzie faktura VAT.</w:t>
      </w:r>
    </w:p>
    <w:p w14:paraId="5FF91313" w14:textId="6F3720A7" w:rsidR="0061362D" w:rsidRPr="000751A3" w:rsidRDefault="00975A14" w:rsidP="000751A3">
      <w:pPr>
        <w:numPr>
          <w:ilvl w:val="0"/>
          <w:numId w:val="11"/>
        </w:numPr>
        <w:tabs>
          <w:tab w:val="num" w:pos="142"/>
        </w:tabs>
        <w:suppressAutoHyphens/>
        <w:spacing w:after="0" w:line="240" w:lineRule="auto"/>
        <w:ind w:left="0" w:hanging="76"/>
        <w:jc w:val="both"/>
        <w:rPr>
          <w:rFonts w:ascii="Verdana" w:hAnsi="Verdana"/>
          <w:sz w:val="18"/>
          <w:szCs w:val="18"/>
        </w:rPr>
      </w:pPr>
      <w:r w:rsidRPr="000751A3">
        <w:rPr>
          <w:rFonts w:ascii="Verdana" w:hAnsi="Verdana"/>
          <w:bCs/>
          <w:sz w:val="18"/>
          <w:szCs w:val="18"/>
        </w:rPr>
        <w:t>Zapłata nastąpi przelewem w terminie do 21 dni od daty otrzymania przez Zleceniodawcę prawidłowo wystawionej przez Zleceniobiorcę faktury za wykonanie usługi, po potwierdzeniu przez Zleceniodawcę wykonania przedmiotu prac protokołem odbioru</w:t>
      </w:r>
      <w:r w:rsidRPr="000751A3">
        <w:rPr>
          <w:rFonts w:ascii="Verdana" w:hAnsi="Verdana"/>
          <w:b/>
          <w:sz w:val="18"/>
          <w:szCs w:val="18"/>
        </w:rPr>
        <w:t xml:space="preserve">, </w:t>
      </w:r>
      <w:r w:rsidR="00555CBD" w:rsidRPr="000751A3">
        <w:rPr>
          <w:rFonts w:ascii="Verdana" w:hAnsi="Verdana"/>
          <w:sz w:val="18"/>
          <w:szCs w:val="18"/>
        </w:rPr>
        <w:t xml:space="preserve">na rachunek Wykonawcy zawarty na dzień zlecenia przelewu w wykazie podmiotów, o których mowa w art. 96b ust. 1) Ustawy o podatku od towarów i usług </w:t>
      </w:r>
      <w:r w:rsidR="0061362D" w:rsidRPr="000751A3">
        <w:rPr>
          <w:rFonts w:ascii="Verdana" w:hAnsi="Verdana"/>
          <w:sz w:val="18"/>
          <w:szCs w:val="18"/>
        </w:rPr>
        <w:t xml:space="preserve">W przypadku braku, na dzień zapłaty, numeru rachunku w powyższym wykazie nie mają zastosowania zapisy dotyczące naliczania odsetek ustawowych za nieterminową zapłatę, o których mowa w ust. </w:t>
      </w:r>
      <w:r w:rsidR="00DD45A3" w:rsidRPr="000751A3">
        <w:rPr>
          <w:rFonts w:ascii="Verdana" w:hAnsi="Verdana"/>
          <w:sz w:val="18"/>
          <w:szCs w:val="18"/>
        </w:rPr>
        <w:t>4</w:t>
      </w:r>
      <w:r w:rsidR="0061362D" w:rsidRPr="000751A3">
        <w:rPr>
          <w:rFonts w:ascii="Verdana" w:hAnsi="Verdana"/>
          <w:sz w:val="18"/>
          <w:szCs w:val="18"/>
        </w:rPr>
        <w:t>.</w:t>
      </w:r>
    </w:p>
    <w:p w14:paraId="715DA162" w14:textId="77777777" w:rsidR="0061362D" w:rsidRPr="000751A3" w:rsidRDefault="0061362D" w:rsidP="000751A3">
      <w:pPr>
        <w:numPr>
          <w:ilvl w:val="0"/>
          <w:numId w:val="11"/>
        </w:numPr>
        <w:tabs>
          <w:tab w:val="num" w:pos="142"/>
        </w:tabs>
        <w:suppressAutoHyphens/>
        <w:spacing w:after="0" w:line="240" w:lineRule="auto"/>
        <w:ind w:left="0" w:hanging="76"/>
        <w:jc w:val="both"/>
        <w:rPr>
          <w:rFonts w:ascii="Verdana" w:hAnsi="Verdana"/>
          <w:sz w:val="18"/>
          <w:szCs w:val="18"/>
        </w:rPr>
      </w:pPr>
      <w:r w:rsidRPr="000751A3">
        <w:rPr>
          <w:rFonts w:ascii="Verdana" w:hAnsi="Verdana"/>
          <w:sz w:val="18"/>
          <w:szCs w:val="18"/>
        </w:rPr>
        <w:t xml:space="preserve">Strony postanawiają, że zapłata następuje w dniu obciążenia rachunku bankowego Zleceniodawcy. </w:t>
      </w:r>
    </w:p>
    <w:p w14:paraId="30051281" w14:textId="77777777" w:rsidR="0061362D" w:rsidRPr="000751A3" w:rsidRDefault="0061362D" w:rsidP="000751A3">
      <w:pPr>
        <w:numPr>
          <w:ilvl w:val="0"/>
          <w:numId w:val="11"/>
        </w:numPr>
        <w:tabs>
          <w:tab w:val="num" w:pos="142"/>
        </w:tabs>
        <w:suppressAutoHyphens/>
        <w:spacing w:after="0" w:line="240" w:lineRule="auto"/>
        <w:ind w:left="0" w:hanging="76"/>
        <w:jc w:val="both"/>
        <w:rPr>
          <w:rFonts w:ascii="Verdana" w:hAnsi="Verdana"/>
          <w:sz w:val="18"/>
          <w:szCs w:val="18"/>
        </w:rPr>
      </w:pPr>
      <w:r w:rsidRPr="000751A3">
        <w:rPr>
          <w:rFonts w:ascii="Verdana" w:hAnsi="Verdana"/>
          <w:sz w:val="18"/>
          <w:szCs w:val="18"/>
        </w:rPr>
        <w:lastRenderedPageBreak/>
        <w:t>W przypadku nieterminowej płatności należności Zleceniobiorca ma prawo naliczyć Zleceniodawcy odsetki ustawowe za każdy dzień zwłoki.</w:t>
      </w:r>
    </w:p>
    <w:p w14:paraId="4DA3B9E7" w14:textId="77777777" w:rsidR="0061362D" w:rsidRPr="000751A3" w:rsidRDefault="0061362D" w:rsidP="000751A3">
      <w:pPr>
        <w:numPr>
          <w:ilvl w:val="0"/>
          <w:numId w:val="11"/>
        </w:numPr>
        <w:tabs>
          <w:tab w:val="num" w:pos="142"/>
        </w:tabs>
        <w:suppressAutoHyphens/>
        <w:spacing w:after="0" w:line="240" w:lineRule="auto"/>
        <w:ind w:left="0" w:hanging="76"/>
        <w:jc w:val="both"/>
        <w:rPr>
          <w:rFonts w:ascii="Verdana" w:hAnsi="Verdana"/>
          <w:sz w:val="18"/>
          <w:szCs w:val="18"/>
        </w:rPr>
      </w:pPr>
      <w:r w:rsidRPr="000751A3">
        <w:rPr>
          <w:rFonts w:ascii="Verdana" w:hAnsi="Verdana"/>
          <w:sz w:val="18"/>
          <w:szCs w:val="18"/>
        </w:rPr>
        <w:t xml:space="preserve">Zleceniobiorca nie może dokonywać cesji wierzytelności wynikających z niniejszej Umowy. </w:t>
      </w:r>
    </w:p>
    <w:p w14:paraId="1D1FA0FF" w14:textId="77777777" w:rsidR="0061362D" w:rsidRPr="000751A3" w:rsidRDefault="0061362D" w:rsidP="0061362D">
      <w:pPr>
        <w:spacing w:after="0" w:line="240" w:lineRule="auto"/>
        <w:jc w:val="center"/>
        <w:rPr>
          <w:rFonts w:ascii="Verdana" w:hAnsi="Verdana"/>
          <w:sz w:val="18"/>
          <w:szCs w:val="18"/>
        </w:rPr>
      </w:pPr>
    </w:p>
    <w:p w14:paraId="61701473" w14:textId="77777777" w:rsidR="0061362D" w:rsidRPr="000751A3" w:rsidRDefault="0061362D" w:rsidP="0061362D">
      <w:pPr>
        <w:spacing w:after="0" w:line="240" w:lineRule="auto"/>
        <w:jc w:val="center"/>
        <w:rPr>
          <w:rFonts w:ascii="Verdana" w:hAnsi="Verdana"/>
          <w:sz w:val="18"/>
          <w:szCs w:val="18"/>
        </w:rPr>
      </w:pPr>
      <w:r w:rsidRPr="000751A3">
        <w:rPr>
          <w:rFonts w:ascii="Verdana" w:hAnsi="Verdana"/>
          <w:sz w:val="18"/>
          <w:szCs w:val="18"/>
        </w:rPr>
        <w:t>§ 6</w:t>
      </w:r>
    </w:p>
    <w:p w14:paraId="23CD7A5D" w14:textId="57C3CC72" w:rsidR="0061362D" w:rsidRPr="000751A3" w:rsidRDefault="0061362D" w:rsidP="000751A3">
      <w:pPr>
        <w:numPr>
          <w:ilvl w:val="0"/>
          <w:numId w:val="12"/>
        </w:numPr>
        <w:tabs>
          <w:tab w:val="left" w:pos="284"/>
        </w:tabs>
        <w:spacing w:after="0" w:line="240" w:lineRule="auto"/>
        <w:ind w:left="0" w:hanging="76"/>
        <w:jc w:val="both"/>
        <w:rPr>
          <w:rFonts w:ascii="Verdana" w:hAnsi="Verdana"/>
          <w:sz w:val="18"/>
          <w:szCs w:val="18"/>
        </w:rPr>
      </w:pPr>
      <w:r w:rsidRPr="000751A3">
        <w:rPr>
          <w:rFonts w:ascii="Verdana" w:hAnsi="Verdana"/>
          <w:sz w:val="18"/>
          <w:szCs w:val="18"/>
        </w:rPr>
        <w:t xml:space="preserve"> Strony ustanawiają odpowiedzialność za niewykonanie lub nienależyte wykonanie umowy w formie kar umownych.</w:t>
      </w:r>
    </w:p>
    <w:p w14:paraId="1CDBFB8F" w14:textId="77777777" w:rsidR="0061362D" w:rsidRPr="000751A3" w:rsidRDefault="0061362D" w:rsidP="000751A3">
      <w:pPr>
        <w:numPr>
          <w:ilvl w:val="0"/>
          <w:numId w:val="12"/>
        </w:numPr>
        <w:tabs>
          <w:tab w:val="left" w:pos="284"/>
        </w:tabs>
        <w:spacing w:after="0" w:line="240" w:lineRule="auto"/>
        <w:ind w:left="0" w:hanging="76"/>
        <w:jc w:val="both"/>
        <w:rPr>
          <w:rFonts w:ascii="Verdana" w:hAnsi="Verdana"/>
          <w:sz w:val="18"/>
          <w:szCs w:val="18"/>
        </w:rPr>
      </w:pPr>
      <w:r w:rsidRPr="000751A3">
        <w:rPr>
          <w:rFonts w:ascii="Verdana" w:hAnsi="Verdana"/>
          <w:sz w:val="18"/>
          <w:szCs w:val="18"/>
        </w:rPr>
        <w:t xml:space="preserve"> Zleceniobiorca zapłaci Zleceniodawcy kary umowne: </w:t>
      </w:r>
    </w:p>
    <w:p w14:paraId="5DB2544B" w14:textId="1413F9EF" w:rsidR="0061362D" w:rsidRPr="000751A3" w:rsidRDefault="0061362D" w:rsidP="000751A3">
      <w:pPr>
        <w:numPr>
          <w:ilvl w:val="0"/>
          <w:numId w:val="7"/>
        </w:numPr>
        <w:tabs>
          <w:tab w:val="left" w:pos="284"/>
        </w:tabs>
        <w:spacing w:after="0" w:line="240" w:lineRule="auto"/>
        <w:ind w:left="0" w:hanging="76"/>
        <w:jc w:val="both"/>
        <w:rPr>
          <w:rFonts w:ascii="Verdana" w:hAnsi="Verdana"/>
          <w:sz w:val="18"/>
          <w:szCs w:val="18"/>
        </w:rPr>
      </w:pPr>
      <w:r w:rsidRPr="000751A3">
        <w:rPr>
          <w:rFonts w:ascii="Verdana" w:hAnsi="Verdana"/>
          <w:sz w:val="18"/>
          <w:szCs w:val="18"/>
        </w:rPr>
        <w:t xml:space="preserve">Za zwłokę w wykonaniu przedmiotu umowy, w wysokości 2% wartości brutto </w:t>
      </w:r>
      <w:r w:rsidR="00CD32D8" w:rsidRPr="000751A3">
        <w:rPr>
          <w:rFonts w:ascii="Verdana" w:hAnsi="Verdana"/>
          <w:sz w:val="18"/>
          <w:szCs w:val="18"/>
        </w:rPr>
        <w:t xml:space="preserve">wynagrodzenia </w:t>
      </w:r>
      <w:r w:rsidRPr="000751A3">
        <w:rPr>
          <w:rFonts w:ascii="Verdana" w:hAnsi="Verdana"/>
          <w:sz w:val="18"/>
          <w:szCs w:val="18"/>
        </w:rPr>
        <w:t>określon</w:t>
      </w:r>
      <w:r w:rsidR="00CD32D8" w:rsidRPr="000751A3">
        <w:rPr>
          <w:rFonts w:ascii="Verdana" w:hAnsi="Verdana"/>
          <w:sz w:val="18"/>
          <w:szCs w:val="18"/>
        </w:rPr>
        <w:t>ego</w:t>
      </w:r>
      <w:r w:rsidRPr="000751A3">
        <w:rPr>
          <w:rFonts w:ascii="Verdana" w:hAnsi="Verdana"/>
          <w:sz w:val="18"/>
          <w:szCs w:val="18"/>
        </w:rPr>
        <w:t xml:space="preserve"> w § 3, za każdy </w:t>
      </w:r>
      <w:r w:rsidR="00B86731" w:rsidRPr="000751A3">
        <w:rPr>
          <w:rFonts w:ascii="Verdana" w:hAnsi="Verdana"/>
          <w:sz w:val="18"/>
          <w:szCs w:val="18"/>
        </w:rPr>
        <w:t xml:space="preserve">rozpoczęty </w:t>
      </w:r>
      <w:r w:rsidRPr="000751A3">
        <w:rPr>
          <w:rFonts w:ascii="Verdana" w:hAnsi="Verdana"/>
          <w:sz w:val="18"/>
          <w:szCs w:val="18"/>
        </w:rPr>
        <w:t>dzień zwłoki w stosunku do terminu realizacji określonego w § 2</w:t>
      </w:r>
      <w:r w:rsidR="00AD6B1A" w:rsidRPr="000751A3">
        <w:rPr>
          <w:rFonts w:ascii="Verdana" w:hAnsi="Verdana"/>
          <w:sz w:val="18"/>
          <w:szCs w:val="18"/>
        </w:rPr>
        <w:t xml:space="preserve"> ust. 1a);</w:t>
      </w:r>
      <w:r w:rsidRPr="000751A3">
        <w:rPr>
          <w:rFonts w:ascii="Verdana" w:hAnsi="Verdana"/>
          <w:sz w:val="18"/>
          <w:szCs w:val="18"/>
        </w:rPr>
        <w:t xml:space="preserve"> </w:t>
      </w:r>
    </w:p>
    <w:p w14:paraId="4151A91E" w14:textId="0D872688" w:rsidR="00975A14" w:rsidRPr="000751A3" w:rsidRDefault="0061362D" w:rsidP="000751A3">
      <w:pPr>
        <w:numPr>
          <w:ilvl w:val="0"/>
          <w:numId w:val="7"/>
        </w:numPr>
        <w:tabs>
          <w:tab w:val="left" w:pos="284"/>
        </w:tabs>
        <w:spacing w:after="0" w:line="240" w:lineRule="auto"/>
        <w:ind w:left="0" w:hanging="76"/>
        <w:jc w:val="both"/>
        <w:rPr>
          <w:rFonts w:ascii="Verdana" w:hAnsi="Verdana"/>
          <w:sz w:val="18"/>
          <w:szCs w:val="18"/>
        </w:rPr>
      </w:pPr>
      <w:r w:rsidRPr="000751A3">
        <w:rPr>
          <w:rFonts w:ascii="Verdana" w:hAnsi="Verdana"/>
          <w:sz w:val="18"/>
          <w:szCs w:val="18"/>
        </w:rPr>
        <w:t xml:space="preserve">z tytułu odstąpienia od umowy w całości przez którąkolwiek ze stron z </w:t>
      </w:r>
      <w:r w:rsidR="003C2F2D" w:rsidRPr="000751A3">
        <w:rPr>
          <w:rFonts w:ascii="Verdana" w:hAnsi="Verdana"/>
          <w:sz w:val="18"/>
          <w:szCs w:val="18"/>
        </w:rPr>
        <w:t>przyczyn leżących po stronie</w:t>
      </w:r>
      <w:r w:rsidRPr="000751A3">
        <w:rPr>
          <w:rFonts w:ascii="Verdana" w:hAnsi="Verdana"/>
          <w:sz w:val="18"/>
          <w:szCs w:val="18"/>
        </w:rPr>
        <w:t xml:space="preserve"> Zleceniobiorcy, w wysokości 10% całkowitego wynagrodzenia brutto określonego w </w:t>
      </w:r>
      <w:bookmarkStart w:id="1" w:name="_Hlk129611610"/>
      <w:r w:rsidRPr="000751A3">
        <w:rPr>
          <w:rFonts w:ascii="Verdana" w:hAnsi="Verdana"/>
          <w:sz w:val="18"/>
          <w:szCs w:val="18"/>
        </w:rPr>
        <w:t>§ 3</w:t>
      </w:r>
      <w:bookmarkEnd w:id="1"/>
      <w:r w:rsidR="00AD6B1A" w:rsidRPr="000751A3">
        <w:rPr>
          <w:rFonts w:ascii="Verdana" w:hAnsi="Verdana"/>
          <w:sz w:val="18"/>
          <w:szCs w:val="18"/>
        </w:rPr>
        <w:t>.</w:t>
      </w:r>
    </w:p>
    <w:p w14:paraId="10FD96BC" w14:textId="6F1BE996" w:rsidR="0061362D" w:rsidRPr="000751A3" w:rsidRDefault="0061362D" w:rsidP="000751A3">
      <w:pPr>
        <w:pStyle w:val="Akapitzlist"/>
        <w:numPr>
          <w:ilvl w:val="0"/>
          <w:numId w:val="12"/>
        </w:numPr>
        <w:tabs>
          <w:tab w:val="left" w:pos="284"/>
        </w:tabs>
        <w:spacing w:after="0" w:line="240" w:lineRule="auto"/>
        <w:ind w:left="0" w:hanging="76"/>
        <w:jc w:val="both"/>
        <w:rPr>
          <w:rFonts w:ascii="Verdana" w:hAnsi="Verdana"/>
          <w:sz w:val="18"/>
          <w:szCs w:val="18"/>
        </w:rPr>
      </w:pPr>
      <w:r w:rsidRPr="000751A3">
        <w:rPr>
          <w:rFonts w:ascii="Verdana" w:hAnsi="Verdana"/>
          <w:sz w:val="18"/>
          <w:szCs w:val="18"/>
        </w:rPr>
        <w:t>Zleceniodawca zapłaci Zleceniobiorcy karę umowną</w:t>
      </w:r>
      <w:r w:rsidR="00975A14" w:rsidRPr="000751A3">
        <w:rPr>
          <w:rFonts w:ascii="Verdana" w:hAnsi="Verdana"/>
          <w:sz w:val="18"/>
          <w:szCs w:val="18"/>
        </w:rPr>
        <w:t xml:space="preserve"> </w:t>
      </w:r>
      <w:r w:rsidRPr="000751A3">
        <w:rPr>
          <w:rFonts w:ascii="Verdana" w:hAnsi="Verdana"/>
          <w:sz w:val="18"/>
          <w:szCs w:val="18"/>
        </w:rPr>
        <w:t xml:space="preserve">z tytułu odstąpienia od umowy w całości przez którąkolwiek ze stron z </w:t>
      </w:r>
      <w:r w:rsidR="003C2F2D" w:rsidRPr="000751A3">
        <w:rPr>
          <w:rFonts w:ascii="Verdana" w:hAnsi="Verdana"/>
          <w:sz w:val="18"/>
          <w:szCs w:val="18"/>
        </w:rPr>
        <w:t xml:space="preserve">przyczyn leżących po stronie </w:t>
      </w:r>
      <w:r w:rsidRPr="000751A3">
        <w:rPr>
          <w:rFonts w:ascii="Verdana" w:hAnsi="Verdana"/>
          <w:sz w:val="18"/>
          <w:szCs w:val="18"/>
        </w:rPr>
        <w:t>Zleceniodawcy, w wysokości 10% całkowitego wynagrodzenia brutto określonego w § 3</w:t>
      </w:r>
      <w:r w:rsidR="00AD6B1A" w:rsidRPr="000751A3">
        <w:rPr>
          <w:rFonts w:ascii="Verdana" w:hAnsi="Verdana"/>
          <w:sz w:val="18"/>
          <w:szCs w:val="18"/>
        </w:rPr>
        <w:t>.</w:t>
      </w:r>
    </w:p>
    <w:p w14:paraId="033B4380" w14:textId="40540FFA" w:rsidR="0061362D" w:rsidRPr="000751A3" w:rsidRDefault="0061362D" w:rsidP="000751A3">
      <w:pPr>
        <w:numPr>
          <w:ilvl w:val="0"/>
          <w:numId w:val="12"/>
        </w:numPr>
        <w:tabs>
          <w:tab w:val="left" w:pos="284"/>
        </w:tabs>
        <w:spacing w:after="0" w:line="240" w:lineRule="auto"/>
        <w:ind w:left="0" w:hanging="76"/>
        <w:jc w:val="both"/>
        <w:rPr>
          <w:rFonts w:ascii="Verdana" w:eastAsia="Times New Roman" w:hAnsi="Verdana"/>
          <w:sz w:val="18"/>
          <w:szCs w:val="18"/>
          <w:lang w:eastAsia="pl-PL"/>
        </w:rPr>
      </w:pPr>
      <w:r w:rsidRPr="000751A3">
        <w:rPr>
          <w:rFonts w:ascii="Verdana" w:hAnsi="Verdana"/>
          <w:sz w:val="18"/>
          <w:szCs w:val="18"/>
        </w:rPr>
        <w:t xml:space="preserve">Zastrzeżenia co do kar umownych pozostają w mocy w całości lub w części, pomimo oświadczenia </w:t>
      </w:r>
      <w:r w:rsidR="00502283" w:rsidRPr="000751A3">
        <w:rPr>
          <w:rFonts w:ascii="Verdana" w:hAnsi="Verdana"/>
          <w:sz w:val="18"/>
          <w:szCs w:val="18"/>
        </w:rPr>
        <w:br/>
      </w:r>
      <w:r w:rsidRPr="000751A3">
        <w:rPr>
          <w:rFonts w:ascii="Verdana" w:hAnsi="Verdana"/>
          <w:sz w:val="18"/>
          <w:szCs w:val="18"/>
        </w:rPr>
        <w:t>o odstąpieniu od umowy.</w:t>
      </w:r>
    </w:p>
    <w:p w14:paraId="7A8D0513" w14:textId="59CE8AAE" w:rsidR="0061362D" w:rsidRPr="000751A3" w:rsidRDefault="0061362D" w:rsidP="000751A3">
      <w:pPr>
        <w:numPr>
          <w:ilvl w:val="0"/>
          <w:numId w:val="12"/>
        </w:numPr>
        <w:tabs>
          <w:tab w:val="left" w:pos="284"/>
        </w:tabs>
        <w:spacing w:after="0" w:line="240" w:lineRule="auto"/>
        <w:ind w:left="0" w:hanging="76"/>
        <w:jc w:val="both"/>
        <w:rPr>
          <w:rFonts w:ascii="Verdana" w:eastAsia="Times New Roman" w:hAnsi="Verdana"/>
          <w:sz w:val="18"/>
          <w:szCs w:val="18"/>
          <w:lang w:eastAsia="pl-PL"/>
        </w:rPr>
      </w:pPr>
      <w:r w:rsidRPr="000751A3">
        <w:rPr>
          <w:rFonts w:ascii="Verdana" w:hAnsi="Verdana"/>
          <w:sz w:val="18"/>
          <w:szCs w:val="18"/>
        </w:rPr>
        <w:t>Zleceniobiorca wyraża zgodę na potrącenie wymagalnych kar umownych z przysługującemu mu wynagrodzenia.</w:t>
      </w:r>
    </w:p>
    <w:p w14:paraId="0F08A2FD" w14:textId="77777777" w:rsidR="0061362D" w:rsidRPr="000751A3" w:rsidRDefault="0061362D" w:rsidP="000751A3">
      <w:pPr>
        <w:numPr>
          <w:ilvl w:val="0"/>
          <w:numId w:val="12"/>
        </w:numPr>
        <w:tabs>
          <w:tab w:val="left" w:pos="284"/>
        </w:tabs>
        <w:spacing w:after="0" w:line="240" w:lineRule="auto"/>
        <w:ind w:left="0" w:hanging="76"/>
        <w:jc w:val="both"/>
        <w:rPr>
          <w:rFonts w:ascii="Verdana" w:eastAsia="Times New Roman" w:hAnsi="Verdana"/>
          <w:sz w:val="18"/>
          <w:szCs w:val="18"/>
          <w:lang w:eastAsia="pl-PL"/>
        </w:rPr>
      </w:pPr>
      <w:r w:rsidRPr="000751A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14DDDF37" w:rsidR="0061362D" w:rsidRPr="000751A3" w:rsidRDefault="0061362D" w:rsidP="000751A3">
      <w:pPr>
        <w:numPr>
          <w:ilvl w:val="0"/>
          <w:numId w:val="12"/>
        </w:numPr>
        <w:tabs>
          <w:tab w:val="left" w:pos="284"/>
        </w:tabs>
        <w:spacing w:after="0" w:line="240" w:lineRule="auto"/>
        <w:ind w:left="0" w:hanging="76"/>
        <w:jc w:val="both"/>
        <w:rPr>
          <w:rFonts w:ascii="Verdana" w:eastAsia="Times New Roman" w:hAnsi="Verdana"/>
          <w:sz w:val="18"/>
          <w:szCs w:val="18"/>
          <w:lang w:eastAsia="pl-PL"/>
        </w:rPr>
      </w:pPr>
      <w:r w:rsidRPr="000751A3">
        <w:rPr>
          <w:rFonts w:ascii="Verdana" w:hAnsi="Verdana"/>
          <w:sz w:val="18"/>
          <w:szCs w:val="18"/>
        </w:rPr>
        <w:t xml:space="preserve">Łączna maksymalna wysokość kar umownych, których mogą dochodzić Strony nie może przekroczyć 20% </w:t>
      </w:r>
      <w:r w:rsidR="00B86731" w:rsidRPr="000751A3">
        <w:rPr>
          <w:rFonts w:ascii="Verdana" w:hAnsi="Verdana"/>
          <w:sz w:val="18"/>
          <w:szCs w:val="18"/>
        </w:rPr>
        <w:t xml:space="preserve">całkowitego </w:t>
      </w:r>
      <w:r w:rsidRPr="000751A3">
        <w:rPr>
          <w:rFonts w:ascii="Verdana" w:hAnsi="Verdana"/>
          <w:sz w:val="18"/>
          <w:szCs w:val="18"/>
        </w:rPr>
        <w:t xml:space="preserve">wynagrodzenia </w:t>
      </w:r>
      <w:r w:rsidR="00BF56EB" w:rsidRPr="000751A3">
        <w:rPr>
          <w:rFonts w:ascii="Verdana" w:hAnsi="Verdana"/>
          <w:sz w:val="18"/>
          <w:szCs w:val="18"/>
        </w:rPr>
        <w:t>brutto</w:t>
      </w:r>
      <w:r w:rsidR="00B86731" w:rsidRPr="000751A3">
        <w:rPr>
          <w:rFonts w:ascii="Verdana" w:hAnsi="Verdana"/>
          <w:sz w:val="18"/>
          <w:szCs w:val="18"/>
        </w:rPr>
        <w:t>,</w:t>
      </w:r>
      <w:r w:rsidRPr="000751A3">
        <w:rPr>
          <w:rFonts w:ascii="Verdana" w:hAnsi="Verdana"/>
          <w:sz w:val="18"/>
          <w:szCs w:val="18"/>
        </w:rPr>
        <w:t xml:space="preserve"> o którym mowa w § 3 ust. 1 umowy</w:t>
      </w:r>
    </w:p>
    <w:p w14:paraId="29440DFF" w14:textId="5FC7F5D1" w:rsidR="001A25B9" w:rsidRPr="000751A3" w:rsidRDefault="001A25B9" w:rsidP="0061362D">
      <w:pPr>
        <w:spacing w:after="0" w:line="240" w:lineRule="auto"/>
        <w:jc w:val="center"/>
        <w:rPr>
          <w:rFonts w:ascii="Verdana" w:hAnsi="Verdana"/>
          <w:b/>
          <w:bCs/>
          <w:sz w:val="18"/>
          <w:szCs w:val="18"/>
        </w:rPr>
      </w:pPr>
    </w:p>
    <w:p w14:paraId="252CE2DE" w14:textId="2770B106"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 7</w:t>
      </w:r>
    </w:p>
    <w:p w14:paraId="46081FB0" w14:textId="77777777" w:rsidR="0061362D" w:rsidRPr="000751A3" w:rsidRDefault="0061362D" w:rsidP="000751A3">
      <w:pPr>
        <w:numPr>
          <w:ilvl w:val="0"/>
          <w:numId w:val="14"/>
        </w:numPr>
        <w:spacing w:after="0" w:line="240" w:lineRule="auto"/>
        <w:ind w:left="0" w:firstLine="0"/>
        <w:jc w:val="both"/>
        <w:rPr>
          <w:rFonts w:ascii="Verdana" w:hAnsi="Verdana"/>
          <w:sz w:val="18"/>
          <w:szCs w:val="18"/>
        </w:rPr>
      </w:pPr>
      <w:r w:rsidRPr="000751A3">
        <w:rPr>
          <w:rFonts w:ascii="Verdana" w:hAnsi="Verdana"/>
          <w:sz w:val="18"/>
          <w:szCs w:val="18"/>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sidRPr="000751A3">
        <w:rPr>
          <w:rFonts w:ascii="Verdana" w:hAnsi="Verdana"/>
          <w:sz w:val="18"/>
          <w:szCs w:val="18"/>
        </w:rPr>
        <w:tab/>
      </w:r>
      <w:r w:rsidRPr="000751A3">
        <w:rPr>
          <w:rFonts w:ascii="Verdana" w:hAnsi="Verdana"/>
          <w:sz w:val="18"/>
          <w:szCs w:val="18"/>
        </w:rPr>
        <w:tab/>
        <w:t xml:space="preserve">. </w:t>
      </w:r>
    </w:p>
    <w:p w14:paraId="40B46FE4" w14:textId="77777777" w:rsidR="0061362D" w:rsidRPr="000751A3" w:rsidRDefault="0061362D" w:rsidP="000751A3">
      <w:pPr>
        <w:numPr>
          <w:ilvl w:val="0"/>
          <w:numId w:val="14"/>
        </w:numPr>
        <w:spacing w:after="0" w:line="240" w:lineRule="auto"/>
        <w:ind w:left="0" w:firstLine="0"/>
        <w:jc w:val="both"/>
        <w:rPr>
          <w:rFonts w:ascii="Verdana" w:hAnsi="Verdana"/>
          <w:sz w:val="18"/>
          <w:szCs w:val="18"/>
        </w:rPr>
      </w:pPr>
      <w:r w:rsidRPr="000751A3">
        <w:rPr>
          <w:rFonts w:ascii="Verdana" w:hAnsi="Verdana"/>
          <w:sz w:val="18"/>
          <w:szCs w:val="18"/>
        </w:rPr>
        <w:t>Zleceniobiorca oświadcza, że dzieło będzie wolne od wad prawnych, w tym nie będzie naruszać dóbr osobistych i praw autorskich osób trzecich.</w:t>
      </w:r>
    </w:p>
    <w:p w14:paraId="65354635" w14:textId="1EC8F01D" w:rsidR="0061362D" w:rsidRPr="000751A3" w:rsidRDefault="0061362D" w:rsidP="000751A3">
      <w:pPr>
        <w:numPr>
          <w:ilvl w:val="0"/>
          <w:numId w:val="14"/>
        </w:numPr>
        <w:spacing w:after="0" w:line="240" w:lineRule="auto"/>
        <w:ind w:left="0" w:firstLine="0"/>
        <w:jc w:val="both"/>
        <w:rPr>
          <w:rFonts w:ascii="Verdana" w:hAnsi="Verdana"/>
          <w:sz w:val="18"/>
          <w:szCs w:val="18"/>
        </w:rPr>
      </w:pPr>
      <w:r w:rsidRPr="000751A3">
        <w:rPr>
          <w:rFonts w:ascii="Verdana" w:hAnsi="Verdana"/>
          <w:sz w:val="18"/>
          <w:szCs w:val="18"/>
        </w:rPr>
        <w:t xml:space="preserve">Przeniesienie praw, o których mowa w ust. 1, obejmuje wszystkie pola eksploatacji, o których mowa </w:t>
      </w:r>
      <w:r w:rsidR="004D7F31" w:rsidRPr="000751A3">
        <w:rPr>
          <w:rFonts w:ascii="Verdana" w:hAnsi="Verdana"/>
          <w:sz w:val="18"/>
          <w:szCs w:val="18"/>
        </w:rPr>
        <w:br/>
      </w:r>
      <w:r w:rsidRPr="000751A3">
        <w:rPr>
          <w:rFonts w:ascii="Verdana" w:hAnsi="Verdana"/>
          <w:sz w:val="18"/>
          <w:szCs w:val="18"/>
        </w:rPr>
        <w:t>w art. 50 ustawy o Prawie autorskim i prawach pokrewnych, a w szczególności</w:t>
      </w:r>
    </w:p>
    <w:p w14:paraId="47D34AED"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0FEE409D"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2) wprowadzanie do obrotu, użyczanie lub najem oryginału albo egzemplarzy,</w:t>
      </w:r>
      <w:r w:rsidRPr="000751A3">
        <w:rPr>
          <w:rFonts w:ascii="Verdana" w:hAnsi="Verdana"/>
          <w:sz w:val="18"/>
          <w:szCs w:val="18"/>
        </w:rPr>
        <w:tab/>
      </w:r>
    </w:p>
    <w:p w14:paraId="42318AB2" w14:textId="46C8F859"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 xml:space="preserve">3) tworzenie nowych wersji, opracowań, i adaptacji (tłumaczenia, przystosowanie, zmianę układu lub jakiekolwiek inne zmiany) oraz rozporządzanie nimi i korzystanie z nich na wszystkich wskazanych </w:t>
      </w:r>
      <w:r w:rsidR="004D7F31" w:rsidRPr="000751A3">
        <w:rPr>
          <w:rFonts w:ascii="Verdana" w:hAnsi="Verdana"/>
          <w:sz w:val="18"/>
          <w:szCs w:val="18"/>
        </w:rPr>
        <w:br/>
      </w:r>
      <w:r w:rsidRPr="000751A3">
        <w:rPr>
          <w:rFonts w:ascii="Verdana" w:hAnsi="Verdana"/>
          <w:sz w:val="18"/>
          <w:szCs w:val="18"/>
        </w:rPr>
        <w:t>w niniejszym ustępie polach eksploatacji,</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01A2A955" w14:textId="1DB045AE"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 xml:space="preserve">4) publiczne rozpowszechnianie, w szczególności wyświetlanie, publiczne odtwarzanie, nadawanie </w:t>
      </w:r>
      <w:r w:rsidR="004D7F31" w:rsidRPr="000751A3">
        <w:rPr>
          <w:rFonts w:ascii="Verdana" w:hAnsi="Verdana"/>
          <w:sz w:val="18"/>
          <w:szCs w:val="18"/>
        </w:rPr>
        <w:br/>
      </w:r>
      <w:r w:rsidRPr="000751A3">
        <w:rPr>
          <w:rFonts w:ascii="Verdana" w:hAnsi="Verdana"/>
          <w:sz w:val="18"/>
          <w:szCs w:val="18"/>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5) rozpowszechnianie w sieci Internet oraz sieciach zamkniętych,</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0499CBD1" w14:textId="0E6DE015"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6) nadawanie za pomocą fonii lub wizji, w sposób bezprzewodowy (drogą naziemną i satelitarną) lub w sposób przewodowy, w dowolnym systemie i standardzie, w tym poprzez sieci kablowe i platformy cyfrowe,</w:t>
      </w:r>
      <w:r w:rsidRPr="000751A3">
        <w:rPr>
          <w:rFonts w:ascii="Verdana" w:hAnsi="Verdana"/>
          <w:sz w:val="18"/>
          <w:szCs w:val="18"/>
        </w:rPr>
        <w:tab/>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17237D91" w14:textId="02FC0533"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 xml:space="preserve">9) prawo do rozporządzania opracowaniami utworów oraz prawo udostępniania ich do korzystania, </w:t>
      </w:r>
      <w:r w:rsidR="004D7F31" w:rsidRPr="000751A3">
        <w:rPr>
          <w:rFonts w:ascii="Verdana" w:hAnsi="Verdana"/>
          <w:sz w:val="18"/>
          <w:szCs w:val="18"/>
        </w:rPr>
        <w:br/>
      </w:r>
      <w:r w:rsidRPr="000751A3">
        <w:rPr>
          <w:rFonts w:ascii="Verdana" w:hAnsi="Verdana"/>
          <w:sz w:val="18"/>
          <w:szCs w:val="18"/>
        </w:rPr>
        <w:t xml:space="preserve">w tym udzielania licencji na rzecz osób trzecich, na wszystkich wymienionych powyżej polach eksploatacji. </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t xml:space="preserve">4. Przeniesienie praw, o których mowa w ust. 1 i 3, następuje z chwilą ustalenia dzieła lub jego części bez ograniczeń czasowych i terytorialnych. </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4794F499"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5. Zleceniobiorca zobowiązuje się do niewykonywania przysługujących mu autorskich praw osobistych do Dzieła oraz udziela Zamawiającemu zezwolenia na ich wykonywanie na czas nieokreślony.</w:t>
      </w:r>
      <w:r w:rsidRPr="000751A3">
        <w:rPr>
          <w:rFonts w:ascii="Verdana" w:hAnsi="Verdana"/>
          <w:sz w:val="18"/>
          <w:szCs w:val="18"/>
        </w:rPr>
        <w:tab/>
      </w:r>
    </w:p>
    <w:p w14:paraId="38787204"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lastRenderedPageBreak/>
        <w:t xml:space="preserve">6. Zleceniobiorca zobowiązuje się do zawarcia (zawierania) w przyszłości umowy (umów) przenoszących autorskie prawa majątkowe na innych, a także na nowopowstałych polach eksploatacji, bez prawa do dodatkowego wynagrodzenia.  </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7FBAD486"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7. Z chwilą przyjęcia utworu Zleceniodawca  nabywa własność wszystkich egzemplarzy (nośników), na których utwór utrwalono. Zleceniobiorca ma obowiązek przekazania powyższych egzemplarzy (nośników) Zamawiającemu.</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3D78070D" w14:textId="77777777"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8. Postanowienia dotyczące przeniesienia autorskich praw majątkowych stosuje się odpowiednio do rozwiązań, które mogą być przedmiotem „know-how”.</w:t>
      </w:r>
      <w:r w:rsidRPr="000751A3">
        <w:rPr>
          <w:rFonts w:ascii="Verdana" w:hAnsi="Verdana"/>
          <w:sz w:val="18"/>
          <w:szCs w:val="18"/>
        </w:rPr>
        <w:tab/>
      </w:r>
      <w:r w:rsidRPr="000751A3">
        <w:rPr>
          <w:rFonts w:ascii="Verdana" w:hAnsi="Verdana"/>
          <w:sz w:val="18"/>
          <w:szCs w:val="18"/>
        </w:rPr>
        <w:tab/>
      </w:r>
    </w:p>
    <w:p w14:paraId="3867A397" w14:textId="283A3E20"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r w:rsidRPr="000751A3">
        <w:rPr>
          <w:rFonts w:ascii="Verdana" w:hAnsi="Verdana"/>
          <w:sz w:val="18"/>
          <w:szCs w:val="18"/>
        </w:rPr>
        <w:tab/>
      </w:r>
    </w:p>
    <w:p w14:paraId="7AFB99DD" w14:textId="3A929FAF"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1</w:t>
      </w:r>
      <w:r w:rsidR="000751A3" w:rsidRPr="000751A3">
        <w:rPr>
          <w:rFonts w:ascii="Verdana" w:hAnsi="Verdana"/>
          <w:sz w:val="18"/>
          <w:szCs w:val="18"/>
        </w:rPr>
        <w:t>0</w:t>
      </w:r>
      <w:r w:rsidRPr="000751A3">
        <w:rPr>
          <w:rFonts w:ascii="Verdana" w:hAnsi="Verdana"/>
          <w:sz w:val="18"/>
          <w:szCs w:val="18"/>
        </w:rPr>
        <w:t>.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21242362" w:rsidR="0061362D" w:rsidRPr="000751A3" w:rsidRDefault="0061362D" w:rsidP="000751A3">
      <w:pPr>
        <w:spacing w:after="0" w:line="240" w:lineRule="auto"/>
        <w:jc w:val="both"/>
        <w:rPr>
          <w:rFonts w:ascii="Verdana" w:hAnsi="Verdana"/>
          <w:sz w:val="18"/>
          <w:szCs w:val="18"/>
        </w:rPr>
      </w:pPr>
      <w:r w:rsidRPr="000751A3">
        <w:rPr>
          <w:rFonts w:ascii="Verdana" w:hAnsi="Verdana"/>
          <w:sz w:val="18"/>
          <w:szCs w:val="18"/>
        </w:rPr>
        <w:t>1</w:t>
      </w:r>
      <w:r w:rsidR="000751A3" w:rsidRPr="000751A3">
        <w:rPr>
          <w:rFonts w:ascii="Verdana" w:hAnsi="Verdana"/>
          <w:sz w:val="18"/>
          <w:szCs w:val="18"/>
        </w:rPr>
        <w:t>1</w:t>
      </w:r>
      <w:r w:rsidRPr="000751A3">
        <w:rPr>
          <w:rFonts w:ascii="Verdana" w:hAnsi="Verdana"/>
          <w:sz w:val="18"/>
          <w:szCs w:val="18"/>
        </w:rPr>
        <w:t xml:space="preserve">. W sprawach nieuregulowanych mają zastosowanie postanowienia Regulaminu zarządzania prawami autorskimi i prawami pokrewnymi oraz prawami własności przemysłowej oraz zasad komercjalizacji </w:t>
      </w:r>
      <w:r w:rsidR="004D7F31" w:rsidRPr="000751A3">
        <w:rPr>
          <w:rFonts w:ascii="Verdana" w:hAnsi="Verdana"/>
          <w:sz w:val="18"/>
          <w:szCs w:val="18"/>
        </w:rPr>
        <w:br/>
      </w:r>
      <w:r w:rsidRPr="000751A3">
        <w:rPr>
          <w:rFonts w:ascii="Verdana" w:hAnsi="Verdana"/>
          <w:sz w:val="18"/>
          <w:szCs w:val="18"/>
        </w:rPr>
        <w:t xml:space="preserve">w Akademii Górniczo-Hutniczej im. Stanisława Staszica w Krakowie, a Zleceniobiorca oświadcza, że się </w:t>
      </w:r>
      <w:r w:rsidR="004D7F31" w:rsidRPr="000751A3">
        <w:rPr>
          <w:rFonts w:ascii="Verdana" w:hAnsi="Verdana"/>
          <w:sz w:val="18"/>
          <w:szCs w:val="18"/>
        </w:rPr>
        <w:br/>
      </w:r>
      <w:r w:rsidRPr="000751A3">
        <w:rPr>
          <w:rFonts w:ascii="Verdana" w:hAnsi="Verdana"/>
          <w:sz w:val="18"/>
          <w:szCs w:val="18"/>
        </w:rPr>
        <w:t>z nim zapoznał i wyraża zgodę na jego stosowanie.</w:t>
      </w:r>
    </w:p>
    <w:p w14:paraId="045C3371" w14:textId="77777777" w:rsidR="006E2AFA" w:rsidRPr="000751A3" w:rsidRDefault="006E2AFA" w:rsidP="0061362D">
      <w:pPr>
        <w:spacing w:after="0" w:line="240" w:lineRule="auto"/>
        <w:jc w:val="both"/>
        <w:rPr>
          <w:rFonts w:ascii="Verdana" w:hAnsi="Verdana"/>
          <w:sz w:val="18"/>
          <w:szCs w:val="18"/>
        </w:rPr>
      </w:pPr>
    </w:p>
    <w:p w14:paraId="14D5239A" w14:textId="77777777" w:rsidR="0061362D" w:rsidRPr="000751A3" w:rsidRDefault="0061362D" w:rsidP="0061362D">
      <w:pPr>
        <w:spacing w:after="0" w:line="240" w:lineRule="auto"/>
        <w:jc w:val="center"/>
        <w:rPr>
          <w:rFonts w:ascii="Verdana" w:hAnsi="Verdana"/>
          <w:b/>
          <w:bCs/>
          <w:sz w:val="18"/>
          <w:szCs w:val="18"/>
        </w:rPr>
      </w:pPr>
      <w:r w:rsidRPr="000751A3">
        <w:rPr>
          <w:rFonts w:ascii="Verdana" w:hAnsi="Verdana"/>
          <w:b/>
          <w:bCs/>
          <w:sz w:val="18"/>
          <w:szCs w:val="18"/>
        </w:rPr>
        <w:t>§8</w:t>
      </w:r>
    </w:p>
    <w:p w14:paraId="74CDD26F" w14:textId="664708BF" w:rsidR="0061362D" w:rsidRPr="000751A3" w:rsidRDefault="0061362D" w:rsidP="0061362D">
      <w:pPr>
        <w:spacing w:after="0" w:line="240" w:lineRule="auto"/>
        <w:jc w:val="both"/>
        <w:rPr>
          <w:rFonts w:ascii="Verdana" w:hAnsi="Verdana"/>
          <w:sz w:val="18"/>
          <w:szCs w:val="18"/>
        </w:rPr>
      </w:pPr>
      <w:r w:rsidRPr="000751A3">
        <w:rPr>
          <w:rFonts w:ascii="Verdana" w:hAnsi="Verdana"/>
          <w:sz w:val="18"/>
          <w:szCs w:val="18"/>
        </w:rPr>
        <w:t>Zleceniodawca może rozwiązać umowę za wypowiedzeniem w trybie natychmiastowym (bez zachowania okresu wypowiedzenia) z następujących przyczyn:</w:t>
      </w:r>
    </w:p>
    <w:p w14:paraId="170EDEE4" w14:textId="77777777" w:rsidR="0061362D" w:rsidRPr="000751A3" w:rsidRDefault="0061362D" w:rsidP="001D6513">
      <w:pPr>
        <w:numPr>
          <w:ilvl w:val="0"/>
          <w:numId w:val="15"/>
        </w:numPr>
        <w:spacing w:after="0" w:line="240" w:lineRule="auto"/>
        <w:ind w:left="284" w:hanging="283"/>
        <w:jc w:val="both"/>
        <w:rPr>
          <w:rFonts w:ascii="Verdana" w:hAnsi="Verdana"/>
          <w:sz w:val="18"/>
          <w:szCs w:val="18"/>
        </w:rPr>
      </w:pPr>
      <w:r w:rsidRPr="000751A3">
        <w:rPr>
          <w:rFonts w:ascii="Verdana" w:hAnsi="Verdana"/>
          <w:sz w:val="18"/>
          <w:szCs w:val="18"/>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Pr="000751A3" w:rsidRDefault="0061362D" w:rsidP="001D6513">
      <w:pPr>
        <w:numPr>
          <w:ilvl w:val="0"/>
          <w:numId w:val="15"/>
        </w:numPr>
        <w:spacing w:after="0" w:line="240" w:lineRule="auto"/>
        <w:ind w:left="284" w:hanging="283"/>
        <w:jc w:val="both"/>
        <w:rPr>
          <w:rFonts w:ascii="Verdana" w:hAnsi="Verdana"/>
          <w:sz w:val="18"/>
          <w:szCs w:val="18"/>
        </w:rPr>
      </w:pPr>
      <w:r w:rsidRPr="000751A3">
        <w:rPr>
          <w:rFonts w:ascii="Verdana" w:hAnsi="Verdana"/>
          <w:sz w:val="18"/>
          <w:szCs w:val="18"/>
        </w:rPr>
        <w:t xml:space="preserve"> zostanie wydany nakaz zajęcia majątku Zleceniobiorcy w zakresie, który uniemożliwia wykonanie przez Zleceniobiorców przedmiotu Umowy, </w:t>
      </w:r>
    </w:p>
    <w:p w14:paraId="2AD885A4" w14:textId="77777777" w:rsidR="0061362D" w:rsidRPr="000751A3" w:rsidRDefault="0061362D" w:rsidP="001D6513">
      <w:pPr>
        <w:numPr>
          <w:ilvl w:val="0"/>
          <w:numId w:val="15"/>
        </w:numPr>
        <w:spacing w:after="0" w:line="240" w:lineRule="auto"/>
        <w:ind w:left="284" w:hanging="283"/>
        <w:jc w:val="both"/>
        <w:rPr>
          <w:rFonts w:ascii="Verdana" w:hAnsi="Verdana"/>
          <w:sz w:val="18"/>
          <w:szCs w:val="18"/>
        </w:rPr>
      </w:pPr>
      <w:r w:rsidRPr="000751A3">
        <w:rPr>
          <w:rFonts w:ascii="Verdana" w:hAnsi="Verdana"/>
          <w:sz w:val="18"/>
          <w:szCs w:val="18"/>
        </w:rPr>
        <w:t xml:space="preserve"> w przypadku rozwiązania umowy konsorcjum przez co najmniej jednego z członków konsorcjum, </w:t>
      </w:r>
    </w:p>
    <w:p w14:paraId="448F5862" w14:textId="64125CCC" w:rsidR="0061362D" w:rsidRPr="000751A3" w:rsidRDefault="00B86731" w:rsidP="0061362D">
      <w:pPr>
        <w:tabs>
          <w:tab w:val="left" w:pos="355"/>
        </w:tabs>
        <w:autoSpaceDE w:val="0"/>
        <w:autoSpaceDN w:val="0"/>
        <w:adjustRightInd w:val="0"/>
        <w:spacing w:after="0" w:line="240" w:lineRule="auto"/>
        <w:ind w:left="355"/>
        <w:jc w:val="center"/>
        <w:rPr>
          <w:rFonts w:ascii="Verdana" w:eastAsia="Arial Unicode MS" w:hAnsi="Verdana"/>
          <w:b/>
          <w:bCs/>
          <w:sz w:val="18"/>
          <w:szCs w:val="18"/>
          <w:lang w:eastAsia="pl-PL"/>
        </w:rPr>
      </w:pPr>
      <w:r w:rsidRPr="000751A3">
        <w:rPr>
          <w:rFonts w:ascii="Verdana" w:eastAsia="Arial Unicode MS" w:hAnsi="Verdana"/>
          <w:b/>
          <w:sz w:val="18"/>
          <w:szCs w:val="18"/>
        </w:rPr>
        <w:br/>
      </w:r>
      <w:r w:rsidR="0061362D" w:rsidRPr="000751A3">
        <w:rPr>
          <w:rFonts w:ascii="Verdana" w:eastAsia="Arial Unicode MS" w:hAnsi="Verdana"/>
          <w:b/>
          <w:sz w:val="18"/>
          <w:szCs w:val="18"/>
        </w:rPr>
        <w:t xml:space="preserve">§ </w:t>
      </w:r>
      <w:r w:rsidR="00DE13E3" w:rsidRPr="000751A3">
        <w:rPr>
          <w:rFonts w:ascii="Verdana" w:eastAsia="Arial Unicode MS" w:hAnsi="Verdana"/>
          <w:b/>
          <w:sz w:val="18"/>
          <w:szCs w:val="18"/>
        </w:rPr>
        <w:t>9</w:t>
      </w:r>
    </w:p>
    <w:p w14:paraId="4A3E7839" w14:textId="4E276EB6" w:rsidR="0061362D" w:rsidRPr="000751A3" w:rsidRDefault="000751A3" w:rsidP="000751A3">
      <w:pPr>
        <w:numPr>
          <w:ilvl w:val="0"/>
          <w:numId w:val="16"/>
        </w:numPr>
        <w:tabs>
          <w:tab w:val="left" w:pos="0"/>
        </w:tabs>
        <w:autoSpaceDE w:val="0"/>
        <w:autoSpaceDN w:val="0"/>
        <w:adjustRightInd w:val="0"/>
        <w:spacing w:after="0" w:line="240" w:lineRule="auto"/>
        <w:ind w:left="0" w:hanging="76"/>
        <w:jc w:val="both"/>
        <w:rPr>
          <w:rFonts w:ascii="Verdana" w:eastAsia="Arial Unicode MS" w:hAnsi="Verdana"/>
          <w:sz w:val="18"/>
          <w:szCs w:val="18"/>
        </w:rPr>
      </w:pPr>
      <w:r>
        <w:rPr>
          <w:rFonts w:ascii="Verdana" w:eastAsia="Arial Unicode MS" w:hAnsi="Verdana"/>
          <w:sz w:val="18"/>
          <w:szCs w:val="18"/>
        </w:rPr>
        <w:t xml:space="preserve"> </w:t>
      </w:r>
      <w:r w:rsidR="0061362D" w:rsidRPr="000751A3">
        <w:rPr>
          <w:rFonts w:ascii="Verdana" w:eastAsia="Arial Unicode MS" w:hAnsi="Verdana"/>
          <w:sz w:val="18"/>
          <w:szCs w:val="18"/>
        </w:rPr>
        <w:t>Zleceniodawca może odstąpić od Umowy w przypadku wystąpienia okoliczności, o których mowa w art. 456 ustawy z dnia 11 września 2019 r. Prawo zamówień publicznych (Dz.U. 202</w:t>
      </w:r>
      <w:r w:rsidR="002B1DD3" w:rsidRPr="000751A3">
        <w:rPr>
          <w:rFonts w:ascii="Verdana" w:eastAsia="Arial Unicode MS" w:hAnsi="Verdana"/>
          <w:sz w:val="18"/>
          <w:szCs w:val="18"/>
        </w:rPr>
        <w:t>4</w:t>
      </w:r>
      <w:r w:rsidR="0061362D" w:rsidRPr="000751A3">
        <w:rPr>
          <w:rFonts w:ascii="Verdana" w:eastAsia="Arial Unicode MS" w:hAnsi="Verdana"/>
          <w:sz w:val="18"/>
          <w:szCs w:val="18"/>
        </w:rPr>
        <w:t xml:space="preserve"> poz. </w:t>
      </w:r>
      <w:r w:rsidR="002B1DD3" w:rsidRPr="000751A3">
        <w:rPr>
          <w:rFonts w:ascii="Verdana" w:eastAsia="Arial Unicode MS" w:hAnsi="Verdana"/>
          <w:sz w:val="18"/>
          <w:szCs w:val="18"/>
        </w:rPr>
        <w:t>1320 ze zm.</w:t>
      </w:r>
      <w:r w:rsidR="0061362D" w:rsidRPr="000751A3">
        <w:rPr>
          <w:rFonts w:ascii="Verdana" w:eastAsia="Arial Unicode MS" w:hAnsi="Verdana"/>
          <w:sz w:val="18"/>
          <w:szCs w:val="18"/>
        </w:rPr>
        <w:t>).</w:t>
      </w:r>
    </w:p>
    <w:p w14:paraId="5006C616" w14:textId="7B5029BB" w:rsidR="0061362D" w:rsidRPr="000751A3" w:rsidRDefault="0061362D" w:rsidP="000751A3">
      <w:pPr>
        <w:numPr>
          <w:ilvl w:val="0"/>
          <w:numId w:val="16"/>
        </w:numPr>
        <w:tabs>
          <w:tab w:val="left" w:pos="0"/>
        </w:tabs>
        <w:autoSpaceDE w:val="0"/>
        <w:autoSpaceDN w:val="0"/>
        <w:adjustRightInd w:val="0"/>
        <w:spacing w:after="0" w:line="240" w:lineRule="auto"/>
        <w:ind w:left="0" w:hanging="76"/>
        <w:jc w:val="both"/>
        <w:rPr>
          <w:rFonts w:ascii="Verdana" w:eastAsia="Arial Unicode MS" w:hAnsi="Verdana"/>
          <w:sz w:val="18"/>
          <w:szCs w:val="18"/>
        </w:rPr>
      </w:pPr>
      <w:r w:rsidRPr="000751A3">
        <w:rPr>
          <w:rFonts w:ascii="Verdana" w:eastAsia="Arial Unicode MS" w:hAnsi="Verdana"/>
          <w:sz w:val="18"/>
          <w:szCs w:val="18"/>
        </w:rPr>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515E736D" w:rsidR="0061362D" w:rsidRPr="000751A3" w:rsidRDefault="000751A3" w:rsidP="000751A3">
      <w:pPr>
        <w:numPr>
          <w:ilvl w:val="0"/>
          <w:numId w:val="16"/>
        </w:numPr>
        <w:tabs>
          <w:tab w:val="left" w:pos="0"/>
        </w:tabs>
        <w:autoSpaceDE w:val="0"/>
        <w:autoSpaceDN w:val="0"/>
        <w:adjustRightInd w:val="0"/>
        <w:spacing w:after="0" w:line="240" w:lineRule="auto"/>
        <w:ind w:left="0" w:hanging="76"/>
        <w:jc w:val="both"/>
        <w:rPr>
          <w:rFonts w:ascii="Verdana" w:eastAsia="Arial Unicode MS" w:hAnsi="Verdana"/>
          <w:sz w:val="18"/>
          <w:szCs w:val="18"/>
        </w:rPr>
      </w:pPr>
      <w:r>
        <w:rPr>
          <w:rFonts w:ascii="Verdana" w:eastAsia="Arial Unicode MS" w:hAnsi="Verdana"/>
          <w:sz w:val="18"/>
          <w:szCs w:val="18"/>
        </w:rPr>
        <w:t xml:space="preserve"> </w:t>
      </w:r>
      <w:r w:rsidR="00CD32D8" w:rsidRPr="000751A3">
        <w:rPr>
          <w:rFonts w:ascii="Verdana" w:eastAsia="Arial Unicode MS" w:hAnsi="Verdana"/>
          <w:sz w:val="18"/>
          <w:szCs w:val="18"/>
        </w:rPr>
        <w:t>W</w:t>
      </w:r>
      <w:r w:rsidR="0061362D" w:rsidRPr="000751A3">
        <w:rPr>
          <w:rFonts w:ascii="Verdana" w:eastAsia="Arial Unicode MS" w:hAnsi="Verdana"/>
          <w:sz w:val="18"/>
          <w:szCs w:val="18"/>
        </w:rPr>
        <w:t xml:space="preserve">ypowiedzenie Umowy wymaga pisemnego oświadczenia z podaniem uzasadnienia pod rygorem nieważności w terminie do 14 dni od wystąpienia okoliczności lub powzięcia informacji </w:t>
      </w:r>
      <w:r w:rsidR="00502283" w:rsidRPr="000751A3">
        <w:rPr>
          <w:rFonts w:ascii="Verdana" w:eastAsia="Arial Unicode MS" w:hAnsi="Verdana"/>
          <w:sz w:val="18"/>
          <w:szCs w:val="18"/>
        </w:rPr>
        <w:br/>
      </w:r>
      <w:r w:rsidR="0061362D" w:rsidRPr="000751A3">
        <w:rPr>
          <w:rFonts w:ascii="Verdana" w:eastAsia="Arial Unicode MS" w:hAnsi="Verdana"/>
          <w:sz w:val="18"/>
          <w:szCs w:val="18"/>
        </w:rPr>
        <w:t>o wystąpieniu okoliczności, o których mowa w ust.</w:t>
      </w:r>
      <w:r w:rsidR="00CD32D8" w:rsidRPr="000751A3">
        <w:rPr>
          <w:rFonts w:ascii="Verdana" w:eastAsia="Arial Unicode MS" w:hAnsi="Verdana"/>
          <w:sz w:val="18"/>
          <w:szCs w:val="18"/>
        </w:rPr>
        <w:t>2</w:t>
      </w:r>
      <w:r w:rsidR="0061362D" w:rsidRPr="000751A3">
        <w:rPr>
          <w:rFonts w:ascii="Verdana" w:eastAsia="Arial Unicode MS" w:hAnsi="Verdana"/>
          <w:sz w:val="18"/>
          <w:szCs w:val="18"/>
        </w:rPr>
        <w:t>.</w:t>
      </w:r>
    </w:p>
    <w:p w14:paraId="04FE81DF" w14:textId="77777777" w:rsidR="0061362D" w:rsidRPr="000751A3" w:rsidRDefault="0061362D" w:rsidP="0061362D">
      <w:pPr>
        <w:spacing w:after="0" w:line="240" w:lineRule="auto"/>
        <w:ind w:left="567"/>
        <w:jc w:val="center"/>
        <w:rPr>
          <w:rFonts w:ascii="Verdana" w:hAnsi="Verdana"/>
          <w:b/>
          <w:bCs/>
          <w:sz w:val="18"/>
          <w:szCs w:val="18"/>
        </w:rPr>
      </w:pPr>
    </w:p>
    <w:p w14:paraId="39EED03F" w14:textId="307A1397" w:rsidR="0061362D" w:rsidRPr="000751A3" w:rsidRDefault="0061362D"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r w:rsidRPr="000751A3">
        <w:rPr>
          <w:rFonts w:ascii="Verdana" w:eastAsia="Times New Roman" w:hAnsi="Verdana"/>
          <w:b/>
          <w:sz w:val="18"/>
          <w:szCs w:val="18"/>
          <w:lang w:eastAsia="pl-PL"/>
        </w:rPr>
        <w:t>§ 1</w:t>
      </w:r>
      <w:r w:rsidR="00DE13E3" w:rsidRPr="000751A3">
        <w:rPr>
          <w:rFonts w:ascii="Verdana" w:eastAsia="Times New Roman" w:hAnsi="Verdana"/>
          <w:b/>
          <w:sz w:val="18"/>
          <w:szCs w:val="18"/>
          <w:lang w:eastAsia="pl-PL"/>
        </w:rPr>
        <w:t>0</w:t>
      </w:r>
    </w:p>
    <w:p w14:paraId="42000B5B" w14:textId="77777777" w:rsidR="00AD6B1A" w:rsidRPr="000751A3" w:rsidRDefault="00AD6B1A" w:rsidP="000751A3">
      <w:pPr>
        <w:suppressAutoHyphens/>
        <w:spacing w:after="0" w:line="240" w:lineRule="auto"/>
        <w:ind w:right="-189"/>
        <w:jc w:val="both"/>
        <w:rPr>
          <w:rFonts w:ascii="Verdana" w:hAnsi="Verdana"/>
          <w:kern w:val="2"/>
          <w:sz w:val="18"/>
          <w:szCs w:val="18"/>
        </w:rPr>
      </w:pPr>
      <w:r w:rsidRPr="000751A3">
        <w:rPr>
          <w:rFonts w:ascii="Verdana" w:hAnsi="Verdana"/>
          <w:kern w:val="2"/>
          <w:sz w:val="18"/>
          <w:szCs w:val="18"/>
        </w:rPr>
        <w:t>1. Wszelkie zmiany umowy wymagają zgody obu Stron i zachowania formy pisemnej pod rygorem nieważności.</w:t>
      </w:r>
    </w:p>
    <w:p w14:paraId="16C06B44" w14:textId="77777777" w:rsidR="00AD6B1A" w:rsidRPr="000751A3" w:rsidRDefault="00AD6B1A" w:rsidP="000751A3">
      <w:pPr>
        <w:suppressAutoHyphens/>
        <w:spacing w:after="0" w:line="240" w:lineRule="auto"/>
        <w:ind w:right="-189"/>
        <w:jc w:val="both"/>
        <w:rPr>
          <w:rFonts w:ascii="Verdana" w:hAnsi="Verdana"/>
          <w:kern w:val="2"/>
          <w:sz w:val="18"/>
          <w:szCs w:val="18"/>
        </w:rPr>
      </w:pPr>
      <w:r w:rsidRPr="000751A3">
        <w:rPr>
          <w:rFonts w:ascii="Verdana" w:hAnsi="Verdana"/>
          <w:kern w:val="2"/>
          <w:sz w:val="18"/>
          <w:szCs w:val="18"/>
        </w:rPr>
        <w:t xml:space="preserve">2. Zmiany Umowy, o których mowa w ust. 1 muszą być dokonywane z zachowaniem przepisu art. 454 oraz 455 ustawy Prawo zamówień publicznych.  </w:t>
      </w:r>
    </w:p>
    <w:p w14:paraId="6EDFD4EF" w14:textId="77777777" w:rsidR="00AD6B1A" w:rsidRPr="000751A3" w:rsidRDefault="00AD6B1A" w:rsidP="000751A3">
      <w:pPr>
        <w:suppressAutoHyphens/>
        <w:spacing w:after="0" w:line="240" w:lineRule="auto"/>
        <w:ind w:right="-189"/>
        <w:jc w:val="both"/>
        <w:rPr>
          <w:rFonts w:ascii="Verdana" w:hAnsi="Verdana"/>
          <w:color w:val="000000"/>
          <w:kern w:val="2"/>
          <w:sz w:val="18"/>
          <w:szCs w:val="18"/>
        </w:rPr>
      </w:pPr>
      <w:r w:rsidRPr="000751A3">
        <w:rPr>
          <w:rFonts w:ascii="Verdana" w:hAnsi="Verdana"/>
          <w:kern w:val="2"/>
          <w:sz w:val="18"/>
          <w:szCs w:val="18"/>
        </w:rPr>
        <w:t>3. Dopuszcza się możliwość zmiany ustaleń niniejszej umowy w stosunku do treści oferty Zleceniobiorcy w następującym zakresie</w:t>
      </w:r>
      <w:r w:rsidRPr="000751A3">
        <w:rPr>
          <w:rFonts w:ascii="Verdana" w:hAnsi="Verdana"/>
          <w:color w:val="000000"/>
          <w:kern w:val="2"/>
          <w:sz w:val="18"/>
          <w:szCs w:val="18"/>
        </w:rPr>
        <w:t xml:space="preserve">: </w:t>
      </w:r>
    </w:p>
    <w:p w14:paraId="1BF8CEBC" w14:textId="77777777" w:rsidR="00AD6B1A" w:rsidRPr="000751A3" w:rsidRDefault="00AD6B1A" w:rsidP="000751A3">
      <w:pPr>
        <w:numPr>
          <w:ilvl w:val="0"/>
          <w:numId w:val="2"/>
        </w:numPr>
        <w:tabs>
          <w:tab w:val="num" w:pos="284"/>
          <w:tab w:val="left" w:pos="426"/>
        </w:tabs>
        <w:overflowPunct w:val="0"/>
        <w:autoSpaceDE w:val="0"/>
        <w:autoSpaceDN w:val="0"/>
        <w:adjustRightInd w:val="0"/>
        <w:spacing w:after="0" w:line="240" w:lineRule="auto"/>
        <w:ind w:left="0" w:firstLine="0"/>
        <w:textAlignment w:val="baseline"/>
        <w:rPr>
          <w:rFonts w:ascii="Verdana" w:hAnsi="Verdana"/>
          <w:color w:val="000000"/>
          <w:kern w:val="2"/>
          <w:sz w:val="18"/>
          <w:szCs w:val="18"/>
        </w:rPr>
      </w:pPr>
      <w:r w:rsidRPr="000751A3">
        <w:rPr>
          <w:rFonts w:ascii="Verdana" w:hAnsi="Verdana"/>
          <w:b/>
          <w:color w:val="000000"/>
          <w:kern w:val="2"/>
          <w:sz w:val="18"/>
          <w:szCs w:val="18"/>
        </w:rPr>
        <w:t>terminu realizacji przedmiotu zamówienia</w:t>
      </w:r>
      <w:r w:rsidRPr="000751A3">
        <w:rPr>
          <w:rFonts w:ascii="Verdana" w:hAnsi="Verdana"/>
          <w:color w:val="000000"/>
          <w:kern w:val="2"/>
          <w:sz w:val="18"/>
          <w:szCs w:val="18"/>
        </w:rPr>
        <w:t>, gdy jest ona spowodowana:</w:t>
      </w:r>
    </w:p>
    <w:p w14:paraId="331FCA27" w14:textId="77777777" w:rsidR="00AD6B1A" w:rsidRPr="000751A3" w:rsidRDefault="00AD6B1A" w:rsidP="000751A3">
      <w:pPr>
        <w:numPr>
          <w:ilvl w:val="0"/>
          <w:numId w:val="31"/>
        </w:numPr>
        <w:tabs>
          <w:tab w:val="left" w:pos="0"/>
          <w:tab w:val="num" w:pos="284"/>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0751A3">
        <w:rPr>
          <w:rFonts w:ascii="Verdana" w:hAnsi="Verdana"/>
          <w:color w:val="000000"/>
          <w:kern w:val="2"/>
          <w:sz w:val="18"/>
          <w:szCs w:val="18"/>
        </w:rPr>
        <w:t xml:space="preserve"> epidemią stwierdzona przez uprawnione do tego organy lokalne lub państwowe, klęską żywiołową, strajkiem, stanem wyjątkowym, stanem wojennym, wojną.</w:t>
      </w:r>
    </w:p>
    <w:p w14:paraId="659B1B6C" w14:textId="77777777" w:rsidR="00AD6B1A" w:rsidRPr="000751A3" w:rsidRDefault="00AD6B1A" w:rsidP="000751A3">
      <w:pPr>
        <w:numPr>
          <w:ilvl w:val="0"/>
          <w:numId w:val="31"/>
        </w:numPr>
        <w:tabs>
          <w:tab w:val="left" w:pos="0"/>
          <w:tab w:val="num" w:pos="284"/>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0751A3">
        <w:rPr>
          <w:rFonts w:ascii="Verdana" w:hAnsi="Verdana"/>
          <w:color w:val="000000"/>
          <w:kern w:val="2"/>
          <w:sz w:val="18"/>
          <w:szCs w:val="18"/>
        </w:rPr>
        <w:t xml:space="preserve"> następstwem okoliczności leżących po stronie Zleceniodawcy lub przeszkodami dającymi się przypisać Zleceniodawcy.</w:t>
      </w:r>
    </w:p>
    <w:p w14:paraId="0A77F599" w14:textId="77777777" w:rsidR="00AD6B1A" w:rsidRPr="000751A3" w:rsidRDefault="00AD6B1A" w:rsidP="000751A3">
      <w:pPr>
        <w:numPr>
          <w:ilvl w:val="0"/>
          <w:numId w:val="31"/>
        </w:numPr>
        <w:tabs>
          <w:tab w:val="left" w:pos="0"/>
          <w:tab w:val="num" w:pos="284"/>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0751A3">
        <w:rPr>
          <w:rFonts w:ascii="Verdana" w:hAnsi="Verdana"/>
          <w:color w:val="000000"/>
          <w:kern w:val="2"/>
          <w:sz w:val="18"/>
          <w:szCs w:val="18"/>
        </w:rPr>
        <w:t xml:space="preserve"> następstwem wprowadzania zmian w obowiązujących przepisach prawnych mających wpływ na realizację przedmiotu zamówienia. </w:t>
      </w:r>
    </w:p>
    <w:p w14:paraId="3715AF9F" w14:textId="77777777" w:rsidR="00AD6B1A" w:rsidRPr="000751A3" w:rsidRDefault="00AD6B1A" w:rsidP="000751A3">
      <w:pPr>
        <w:numPr>
          <w:ilvl w:val="0"/>
          <w:numId w:val="2"/>
        </w:numPr>
        <w:tabs>
          <w:tab w:val="left" w:pos="0"/>
          <w:tab w:val="num" w:pos="284"/>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0751A3">
        <w:rPr>
          <w:rFonts w:ascii="Verdana" w:hAnsi="Verdana"/>
          <w:color w:val="000000"/>
          <w:kern w:val="2"/>
          <w:sz w:val="18"/>
          <w:szCs w:val="18"/>
        </w:rPr>
        <w:t>powierzenie określonego zakresu podwykonawcy lub zmiany zakresu części prac powierzonych podwykonawcy w przypadku gdy:</w:t>
      </w:r>
    </w:p>
    <w:p w14:paraId="55FF33B6" w14:textId="77777777" w:rsidR="00AD6B1A" w:rsidRPr="000751A3" w:rsidRDefault="00AD6B1A" w:rsidP="000751A3">
      <w:pPr>
        <w:tabs>
          <w:tab w:val="num" w:pos="0"/>
          <w:tab w:val="num" w:pos="284"/>
          <w:tab w:val="num" w:pos="709"/>
          <w:tab w:val="left" w:pos="1040"/>
        </w:tabs>
        <w:suppressAutoHyphens/>
        <w:spacing w:after="0" w:line="240" w:lineRule="auto"/>
        <w:jc w:val="both"/>
        <w:rPr>
          <w:rFonts w:ascii="Verdana" w:hAnsi="Verdana"/>
          <w:color w:val="000000"/>
          <w:kern w:val="2"/>
          <w:sz w:val="18"/>
          <w:szCs w:val="18"/>
        </w:rPr>
      </w:pPr>
      <w:r w:rsidRPr="000751A3">
        <w:rPr>
          <w:rFonts w:ascii="Verdana" w:hAnsi="Verdana"/>
          <w:color w:val="000000"/>
          <w:kern w:val="2"/>
          <w:sz w:val="18"/>
          <w:szCs w:val="18"/>
        </w:rPr>
        <w:t>− wprowadzenie nowego podwykonawcy zapewni lepszą realizację danej części zamówienia,</w:t>
      </w:r>
    </w:p>
    <w:p w14:paraId="3A6FBBDD" w14:textId="77777777" w:rsidR="00AD6B1A" w:rsidRPr="009E7D54" w:rsidRDefault="00AD6B1A" w:rsidP="000751A3">
      <w:pPr>
        <w:numPr>
          <w:ilvl w:val="0"/>
          <w:numId w:val="2"/>
        </w:numPr>
        <w:tabs>
          <w:tab w:val="clear" w:pos="720"/>
          <w:tab w:val="left" w:pos="0"/>
          <w:tab w:val="num" w:pos="284"/>
          <w:tab w:val="left" w:pos="709"/>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0751A3">
        <w:rPr>
          <w:rFonts w:ascii="Verdana" w:hAnsi="Verdana"/>
          <w:sz w:val="18"/>
          <w:szCs w:val="18"/>
        </w:rPr>
        <w:t xml:space="preserve">zmiany albo rezygnacji z podwykonawcy jeżeli dotyczy podmiotu, na którego zasoby Zleceniobiorca powoływał się, na zasadach określonych w art. 118 ust.1 ustawy </w:t>
      </w:r>
      <w:proofErr w:type="spellStart"/>
      <w:r w:rsidRPr="000751A3">
        <w:rPr>
          <w:rFonts w:ascii="Verdana" w:hAnsi="Verdana"/>
          <w:sz w:val="18"/>
          <w:szCs w:val="18"/>
        </w:rPr>
        <w:t>Pzp</w:t>
      </w:r>
      <w:proofErr w:type="spellEnd"/>
      <w:r w:rsidRPr="000751A3">
        <w:rPr>
          <w:rFonts w:ascii="Verdana" w:hAnsi="Verdana"/>
          <w:sz w:val="18"/>
          <w:szCs w:val="18"/>
        </w:rPr>
        <w:t>,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64706745" w14:textId="45FF69D0" w:rsidR="009E7D54" w:rsidRPr="009E7D54" w:rsidRDefault="009E7D54" w:rsidP="009E7D54">
      <w:pPr>
        <w:numPr>
          <w:ilvl w:val="0"/>
          <w:numId w:val="2"/>
        </w:numPr>
        <w:tabs>
          <w:tab w:val="clear" w:pos="720"/>
          <w:tab w:val="left" w:pos="0"/>
          <w:tab w:val="num" w:pos="284"/>
          <w:tab w:val="left" w:pos="709"/>
        </w:tabs>
        <w:suppressAutoHyphens/>
        <w:overflowPunct w:val="0"/>
        <w:autoSpaceDE w:val="0"/>
        <w:autoSpaceDN w:val="0"/>
        <w:adjustRightInd w:val="0"/>
        <w:spacing w:after="0" w:line="240" w:lineRule="auto"/>
        <w:ind w:left="0" w:firstLine="0"/>
        <w:jc w:val="both"/>
        <w:textAlignment w:val="baseline"/>
        <w:rPr>
          <w:rFonts w:ascii="Verdana" w:hAnsi="Verdana"/>
          <w:color w:val="000000"/>
          <w:kern w:val="2"/>
          <w:sz w:val="18"/>
          <w:szCs w:val="18"/>
        </w:rPr>
      </w:pPr>
      <w:r w:rsidRPr="005D2EE3">
        <w:rPr>
          <w:rFonts w:ascii="Verdana" w:hAnsi="Verdana"/>
          <w:color w:val="000000"/>
          <w:kern w:val="2"/>
          <w:sz w:val="18"/>
          <w:szCs w:val="18"/>
        </w:rPr>
        <w:t>zmiany osoby przeznaczonej do realizacji zamówienia, pod warunkiem, że osoba ta będzie miała</w:t>
      </w:r>
      <w:r>
        <w:rPr>
          <w:rFonts w:ascii="Verdana" w:hAnsi="Verdana"/>
          <w:color w:val="000000"/>
          <w:kern w:val="2"/>
          <w:sz w:val="18"/>
          <w:szCs w:val="18"/>
        </w:rPr>
        <w:t xml:space="preserve"> </w:t>
      </w:r>
      <w:r w:rsidRPr="005D2EE3">
        <w:rPr>
          <w:rFonts w:ascii="Verdana" w:hAnsi="Verdana"/>
          <w:color w:val="000000"/>
          <w:kern w:val="2"/>
          <w:sz w:val="18"/>
          <w:szCs w:val="18"/>
        </w:rPr>
        <w:t>doświadczenie co najmniej takie, jak osoba wskazana w ofercie.</w:t>
      </w:r>
    </w:p>
    <w:p w14:paraId="2E49EBBC" w14:textId="77777777" w:rsidR="00AD6B1A" w:rsidRPr="000751A3" w:rsidRDefault="00AD6B1A" w:rsidP="000751A3">
      <w:pPr>
        <w:suppressAutoHyphens/>
        <w:spacing w:after="0" w:line="240" w:lineRule="auto"/>
        <w:ind w:right="-189"/>
        <w:jc w:val="both"/>
        <w:rPr>
          <w:rFonts w:ascii="Verdana" w:hAnsi="Verdana"/>
          <w:color w:val="000000"/>
          <w:kern w:val="2"/>
          <w:sz w:val="18"/>
          <w:szCs w:val="18"/>
        </w:rPr>
      </w:pPr>
      <w:r w:rsidRPr="000751A3">
        <w:rPr>
          <w:rFonts w:ascii="Verdana" w:hAnsi="Verdana"/>
          <w:color w:val="000000"/>
          <w:kern w:val="2"/>
          <w:sz w:val="18"/>
          <w:szCs w:val="18"/>
        </w:rPr>
        <w:lastRenderedPageBreak/>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0751A3">
        <w:rPr>
          <w:rFonts w:ascii="Verdana" w:hAnsi="Verdana"/>
          <w:sz w:val="18"/>
          <w:szCs w:val="18"/>
        </w:rPr>
        <w:t>Zleceniobiorcy</w:t>
      </w:r>
      <w:r w:rsidRPr="000751A3">
        <w:rPr>
          <w:rFonts w:ascii="Verdana" w:hAnsi="Verdana"/>
          <w:color w:val="000000"/>
          <w:kern w:val="2"/>
          <w:sz w:val="18"/>
          <w:szCs w:val="18"/>
        </w:rPr>
        <w:t xml:space="preserve">. </w:t>
      </w:r>
    </w:p>
    <w:p w14:paraId="085CA2F8" w14:textId="77777777" w:rsidR="00AD6B1A" w:rsidRPr="000751A3" w:rsidRDefault="00AD6B1A"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p>
    <w:p w14:paraId="38292DC5" w14:textId="6FA90F63" w:rsidR="00AD6B1A" w:rsidRPr="000751A3" w:rsidRDefault="00AD6B1A" w:rsidP="006E2AFA">
      <w:pPr>
        <w:overflowPunct w:val="0"/>
        <w:autoSpaceDE w:val="0"/>
        <w:autoSpaceDN w:val="0"/>
        <w:adjustRightInd w:val="0"/>
        <w:spacing w:after="0" w:line="240" w:lineRule="auto"/>
        <w:jc w:val="center"/>
        <w:textAlignment w:val="baseline"/>
        <w:rPr>
          <w:rFonts w:ascii="Verdana" w:eastAsia="Times New Roman" w:hAnsi="Verdana"/>
          <w:b/>
          <w:sz w:val="18"/>
          <w:szCs w:val="18"/>
          <w:lang w:eastAsia="pl-PL"/>
        </w:rPr>
      </w:pPr>
      <w:r w:rsidRPr="000751A3">
        <w:rPr>
          <w:rFonts w:ascii="Verdana" w:eastAsia="Times New Roman" w:hAnsi="Verdana"/>
          <w:b/>
          <w:sz w:val="18"/>
          <w:szCs w:val="18"/>
          <w:lang w:eastAsia="pl-PL"/>
        </w:rPr>
        <w:t>§ 11</w:t>
      </w:r>
    </w:p>
    <w:p w14:paraId="19B7DD93"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DBC1E54"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0751A3">
        <w:rPr>
          <w:rFonts w:ascii="Verdana" w:eastAsia="Lucida Sans Unicode" w:hAnsi="Verdana"/>
          <w:kern w:val="3"/>
          <w:sz w:val="18"/>
          <w:szCs w:val="18"/>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SimSun" w:hAnsi="Verdana"/>
          <w:kern w:val="3"/>
          <w:sz w:val="18"/>
          <w:szCs w:val="18"/>
        </w:rPr>
      </w:pPr>
      <w:r w:rsidRPr="000751A3">
        <w:rPr>
          <w:rFonts w:ascii="Verdana" w:eastAsia="Lucida Sans Unicode" w:hAnsi="Verdana"/>
          <w:kern w:val="3"/>
          <w:sz w:val="18"/>
          <w:szCs w:val="18"/>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5. Z Inspektorem Ochrony Danych Osobowych lub osobą odpowiedzialną za ochronę danych osobowych można kontaktować się:</w:t>
      </w:r>
    </w:p>
    <w:p w14:paraId="54D1B976" w14:textId="4D5DD63B" w:rsidR="0061362D" w:rsidRPr="000751A3"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 xml:space="preserve">z ramienia Zleceniodawcy - Kontakt z Inspektorem Ochrony Danych Akademii Górniczo-Hutniczej możliwy jest pod adresem e-mail: </w:t>
      </w:r>
      <w:hyperlink r:id="rId8" w:history="1">
        <w:r w:rsidRPr="000751A3">
          <w:rPr>
            <w:rStyle w:val="Hipercze"/>
            <w:rFonts w:ascii="Verdana" w:eastAsia="Lucida Sans Unicode" w:hAnsi="Verdana"/>
            <w:kern w:val="3"/>
            <w:sz w:val="18"/>
            <w:szCs w:val="18"/>
            <w:lang w:eastAsia="ar-SA"/>
          </w:rPr>
          <w:t>iodo@agh.edu.pl</w:t>
        </w:r>
      </w:hyperlink>
      <w:r w:rsidRPr="000751A3">
        <w:rPr>
          <w:rFonts w:ascii="Verdana" w:eastAsia="Lucida Sans Unicode" w:hAnsi="Verdana"/>
          <w:kern w:val="3"/>
          <w:sz w:val="18"/>
          <w:szCs w:val="18"/>
          <w:lang w:eastAsia="ar-SA"/>
        </w:rPr>
        <w:t xml:space="preserve"> lub listownie pod adresem: Akademia Górniczo- Hutnicza im. St. Staszica, Al. Mickiewicza 30, 30-059 Kraków, z dopiskiem „Inspektor Ochrony Danych” </w:t>
      </w:r>
    </w:p>
    <w:p w14:paraId="0CC4BDEF" w14:textId="77777777" w:rsidR="0061362D" w:rsidRPr="000751A3"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 xml:space="preserve">z ramienia </w:t>
      </w:r>
      <w:proofErr w:type="spellStart"/>
      <w:r w:rsidRPr="000751A3">
        <w:rPr>
          <w:rFonts w:ascii="Verdana" w:eastAsia="Lucida Sans Unicode" w:hAnsi="Verdana"/>
          <w:kern w:val="3"/>
          <w:sz w:val="18"/>
          <w:szCs w:val="18"/>
          <w:lang w:eastAsia="ar-SA"/>
        </w:rPr>
        <w:t>Zlecenioborcy</w:t>
      </w:r>
      <w:proofErr w:type="spellEnd"/>
      <w:r w:rsidRPr="000751A3">
        <w:rPr>
          <w:rFonts w:ascii="Verdana" w:eastAsia="Lucida Sans Unicode" w:hAnsi="Verdana"/>
          <w:kern w:val="3"/>
          <w:sz w:val="18"/>
          <w:szCs w:val="18"/>
          <w:lang w:eastAsia="ar-SA"/>
        </w:rPr>
        <w:t xml:space="preserve"> - ……………………………………………..</w:t>
      </w:r>
    </w:p>
    <w:p w14:paraId="72B73A09" w14:textId="77777777" w:rsidR="0061362D" w:rsidRPr="000751A3" w:rsidRDefault="0061362D" w:rsidP="0061362D">
      <w:pPr>
        <w:widowControl w:val="0"/>
        <w:suppressAutoHyphens/>
        <w:overflowPunct w:val="0"/>
        <w:autoSpaceDE w:val="0"/>
        <w:autoSpaceDN w:val="0"/>
        <w:adjustRightInd w:val="0"/>
        <w:spacing w:after="0" w:line="240" w:lineRule="auto"/>
        <w:jc w:val="both"/>
        <w:textAlignment w:val="baseline"/>
        <w:rPr>
          <w:rFonts w:ascii="Verdana" w:eastAsia="Lucida Sans Unicode" w:hAnsi="Verdana"/>
          <w:kern w:val="3"/>
          <w:sz w:val="18"/>
          <w:szCs w:val="18"/>
          <w:lang w:eastAsia="ar-SA"/>
        </w:rPr>
      </w:pPr>
      <w:r w:rsidRPr="000751A3">
        <w:rPr>
          <w:rFonts w:ascii="Verdana" w:eastAsia="Lucida Sans Unicode" w:hAnsi="Verdana"/>
          <w:kern w:val="3"/>
          <w:sz w:val="18"/>
          <w:szCs w:val="18"/>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Pr="000751A3" w:rsidRDefault="0061362D" w:rsidP="0061362D">
      <w:pPr>
        <w:spacing w:after="0" w:line="240" w:lineRule="auto"/>
        <w:ind w:left="567"/>
        <w:jc w:val="center"/>
        <w:rPr>
          <w:rFonts w:ascii="Verdana" w:hAnsi="Verdana"/>
          <w:b/>
          <w:bCs/>
          <w:sz w:val="18"/>
          <w:szCs w:val="18"/>
        </w:rPr>
      </w:pPr>
    </w:p>
    <w:p w14:paraId="652C820F" w14:textId="407962C0" w:rsidR="0061362D" w:rsidRPr="000751A3" w:rsidRDefault="0061362D" w:rsidP="00DE13E3">
      <w:pPr>
        <w:spacing w:after="0" w:line="240" w:lineRule="auto"/>
        <w:ind w:left="567"/>
        <w:jc w:val="center"/>
        <w:rPr>
          <w:rFonts w:ascii="Verdana" w:hAnsi="Verdana"/>
          <w:b/>
          <w:bCs/>
          <w:sz w:val="18"/>
          <w:szCs w:val="18"/>
        </w:rPr>
      </w:pPr>
      <w:r w:rsidRPr="000751A3">
        <w:rPr>
          <w:rFonts w:ascii="Verdana" w:hAnsi="Verdana"/>
          <w:b/>
          <w:bCs/>
          <w:sz w:val="18"/>
          <w:szCs w:val="18"/>
        </w:rPr>
        <w:t>§ 1</w:t>
      </w:r>
      <w:r w:rsidR="00AD6B1A" w:rsidRPr="000751A3">
        <w:rPr>
          <w:rFonts w:ascii="Verdana" w:hAnsi="Verdana"/>
          <w:b/>
          <w:bCs/>
          <w:sz w:val="18"/>
          <w:szCs w:val="18"/>
        </w:rPr>
        <w:t>2</w:t>
      </w:r>
    </w:p>
    <w:p w14:paraId="77866F9C" w14:textId="77777777" w:rsidR="0061362D" w:rsidRPr="000751A3" w:rsidRDefault="0061362D" w:rsidP="0061362D">
      <w:pPr>
        <w:spacing w:after="0" w:line="240" w:lineRule="auto"/>
        <w:jc w:val="both"/>
        <w:rPr>
          <w:rFonts w:ascii="Verdana" w:hAnsi="Verdana"/>
          <w:sz w:val="18"/>
          <w:szCs w:val="18"/>
        </w:rPr>
      </w:pPr>
      <w:r w:rsidRPr="000751A3">
        <w:rPr>
          <w:rFonts w:ascii="Verdana" w:hAnsi="Verdana"/>
          <w:sz w:val="18"/>
          <w:szCs w:val="18"/>
        </w:rPr>
        <w:t>Zleceniobiorca może posługiwać się podwykonawcami, przy czym za ich działanie ponosi odpowiedzialność, na zasadach określonych Umową, jak za działanie własne.</w:t>
      </w:r>
    </w:p>
    <w:p w14:paraId="7B749EAB" w14:textId="77777777" w:rsidR="0061362D" w:rsidRPr="000751A3" w:rsidRDefault="0061362D" w:rsidP="0061362D">
      <w:pPr>
        <w:spacing w:after="0" w:line="240" w:lineRule="auto"/>
        <w:ind w:left="284"/>
        <w:jc w:val="both"/>
        <w:rPr>
          <w:rFonts w:ascii="Verdana" w:hAnsi="Verdana"/>
          <w:color w:val="000000"/>
          <w:sz w:val="18"/>
          <w:szCs w:val="18"/>
        </w:rPr>
      </w:pPr>
    </w:p>
    <w:p w14:paraId="43F7EEA5" w14:textId="01FFC1F8" w:rsidR="0061362D" w:rsidRPr="000751A3" w:rsidRDefault="0061362D" w:rsidP="0061362D">
      <w:pPr>
        <w:spacing w:after="0" w:line="240" w:lineRule="auto"/>
        <w:ind w:left="567"/>
        <w:jc w:val="center"/>
        <w:rPr>
          <w:rFonts w:ascii="Verdana" w:hAnsi="Verdana"/>
          <w:b/>
          <w:bCs/>
          <w:color w:val="000000"/>
          <w:sz w:val="18"/>
          <w:szCs w:val="18"/>
        </w:rPr>
      </w:pPr>
      <w:r w:rsidRPr="000751A3">
        <w:rPr>
          <w:rFonts w:ascii="Verdana" w:hAnsi="Verdana"/>
          <w:b/>
          <w:bCs/>
          <w:color w:val="000000"/>
          <w:sz w:val="18"/>
          <w:szCs w:val="18"/>
        </w:rPr>
        <w:t>§ 1</w:t>
      </w:r>
      <w:r w:rsidR="00AD6B1A" w:rsidRPr="000751A3">
        <w:rPr>
          <w:rFonts w:ascii="Verdana" w:hAnsi="Verdana"/>
          <w:b/>
          <w:bCs/>
          <w:color w:val="000000"/>
          <w:sz w:val="18"/>
          <w:szCs w:val="18"/>
        </w:rPr>
        <w:t>3</w:t>
      </w:r>
    </w:p>
    <w:p w14:paraId="198B18C5" w14:textId="77777777" w:rsidR="0061362D" w:rsidRPr="000751A3" w:rsidRDefault="0061362D" w:rsidP="0061362D">
      <w:pPr>
        <w:tabs>
          <w:tab w:val="left" w:pos="426"/>
        </w:tabs>
        <w:autoSpaceDE w:val="0"/>
        <w:autoSpaceDN w:val="0"/>
        <w:adjustRightInd w:val="0"/>
        <w:spacing w:after="0" w:line="240" w:lineRule="auto"/>
        <w:jc w:val="both"/>
        <w:rPr>
          <w:rFonts w:ascii="Verdana" w:eastAsia="Arial Unicode MS" w:hAnsi="Verdana"/>
          <w:sz w:val="18"/>
          <w:szCs w:val="18"/>
        </w:rPr>
      </w:pPr>
      <w:r w:rsidRPr="000751A3">
        <w:rPr>
          <w:rFonts w:ascii="Verdana" w:eastAsia="Arial Unicode MS" w:hAnsi="Verdana"/>
          <w:sz w:val="18"/>
          <w:szCs w:val="18"/>
        </w:rPr>
        <w:t>1. W sprawach nieuregulowanych niniejszą umową stosuje się przepisy Kodeksu cywilnego.</w:t>
      </w:r>
    </w:p>
    <w:p w14:paraId="0841F577" w14:textId="77777777" w:rsidR="0061362D" w:rsidRPr="000751A3" w:rsidRDefault="0061362D" w:rsidP="0061362D">
      <w:pPr>
        <w:tabs>
          <w:tab w:val="left" w:pos="426"/>
        </w:tabs>
        <w:autoSpaceDE w:val="0"/>
        <w:autoSpaceDN w:val="0"/>
        <w:adjustRightInd w:val="0"/>
        <w:spacing w:after="0" w:line="240" w:lineRule="auto"/>
        <w:jc w:val="both"/>
        <w:rPr>
          <w:rFonts w:ascii="Verdana" w:eastAsia="Arial Unicode MS" w:hAnsi="Verdana"/>
          <w:sz w:val="18"/>
          <w:szCs w:val="18"/>
        </w:rPr>
      </w:pPr>
      <w:r w:rsidRPr="000751A3">
        <w:rPr>
          <w:rFonts w:ascii="Verdana" w:eastAsia="Arial Unicode MS" w:hAnsi="Verdana"/>
          <w:sz w:val="18"/>
          <w:szCs w:val="18"/>
        </w:rPr>
        <w:t>2. Ewentualne spory powstałe w trakcie realizacji umowy podlegają rozpoznaniu przez sąd właściwy dla siedziby Zleceniodawcy .</w:t>
      </w:r>
    </w:p>
    <w:p w14:paraId="65729D09" w14:textId="77777777" w:rsidR="0061362D" w:rsidRPr="000751A3" w:rsidRDefault="0061362D" w:rsidP="0061362D">
      <w:pPr>
        <w:tabs>
          <w:tab w:val="left" w:pos="426"/>
        </w:tabs>
        <w:autoSpaceDE w:val="0"/>
        <w:autoSpaceDN w:val="0"/>
        <w:adjustRightInd w:val="0"/>
        <w:spacing w:after="0" w:line="240" w:lineRule="auto"/>
        <w:jc w:val="both"/>
        <w:rPr>
          <w:rFonts w:ascii="Verdana" w:eastAsia="Times New Roman" w:hAnsi="Verdana"/>
          <w:sz w:val="18"/>
          <w:szCs w:val="18"/>
        </w:rPr>
      </w:pPr>
      <w:r w:rsidRPr="000751A3">
        <w:rPr>
          <w:rFonts w:ascii="Verdana" w:eastAsia="Arial Unicode MS" w:hAnsi="Verdana"/>
          <w:sz w:val="18"/>
          <w:szCs w:val="18"/>
        </w:rPr>
        <w:t>3. Umowę sporządzono w 2 jednobrzmiących egzemplarzach, po 1 egzemplarzu dla każdej ze Stron.</w:t>
      </w:r>
    </w:p>
    <w:p w14:paraId="78FF550E" w14:textId="77777777" w:rsidR="0061362D" w:rsidRPr="000751A3" w:rsidRDefault="0061362D" w:rsidP="0061362D">
      <w:pPr>
        <w:spacing w:after="0" w:line="240" w:lineRule="auto"/>
        <w:ind w:left="709"/>
        <w:rPr>
          <w:rFonts w:ascii="Verdana" w:hAnsi="Verdana"/>
          <w:sz w:val="18"/>
          <w:szCs w:val="18"/>
        </w:rPr>
      </w:pPr>
    </w:p>
    <w:p w14:paraId="1C172887" w14:textId="665B0ADC" w:rsidR="0061362D" w:rsidRPr="000751A3" w:rsidRDefault="0061362D" w:rsidP="0061362D">
      <w:pPr>
        <w:spacing w:after="0" w:line="240" w:lineRule="auto"/>
        <w:rPr>
          <w:rFonts w:ascii="Verdana" w:hAnsi="Verdana"/>
          <w:b/>
          <w:sz w:val="18"/>
          <w:szCs w:val="18"/>
        </w:rPr>
      </w:pPr>
      <w:r w:rsidRPr="000751A3">
        <w:rPr>
          <w:rFonts w:ascii="Verdana" w:hAnsi="Verdana"/>
          <w:b/>
          <w:sz w:val="18"/>
          <w:szCs w:val="18"/>
        </w:rPr>
        <w:t xml:space="preserve">          Za Zleceniodawcę                                                                           Za Zleceniobiorcę</w:t>
      </w:r>
    </w:p>
    <w:p w14:paraId="2A7517D8" w14:textId="69208093" w:rsidR="004D7F31" w:rsidRPr="000751A3" w:rsidRDefault="004D7F31" w:rsidP="0061362D">
      <w:pPr>
        <w:spacing w:after="0" w:line="240" w:lineRule="auto"/>
        <w:rPr>
          <w:rFonts w:ascii="Verdana" w:hAnsi="Verdana"/>
          <w:b/>
          <w:sz w:val="18"/>
          <w:szCs w:val="18"/>
        </w:rPr>
      </w:pPr>
    </w:p>
    <w:p w14:paraId="1EF16FB4" w14:textId="2F57203D" w:rsidR="004D7F31" w:rsidRPr="000751A3" w:rsidRDefault="004D7F31" w:rsidP="0061362D">
      <w:pPr>
        <w:spacing w:after="0" w:line="240" w:lineRule="auto"/>
        <w:rPr>
          <w:rFonts w:ascii="Verdana" w:hAnsi="Verdana"/>
          <w:b/>
          <w:sz w:val="18"/>
          <w:szCs w:val="18"/>
        </w:rPr>
      </w:pPr>
    </w:p>
    <w:p w14:paraId="17870289" w14:textId="77777777" w:rsidR="004D7F31" w:rsidRPr="000751A3" w:rsidRDefault="004D7F31" w:rsidP="0061362D">
      <w:pPr>
        <w:spacing w:after="0" w:line="240" w:lineRule="auto"/>
        <w:rPr>
          <w:rFonts w:ascii="Verdana" w:hAnsi="Verdana"/>
          <w:b/>
          <w:sz w:val="18"/>
          <w:szCs w:val="18"/>
        </w:rPr>
      </w:pPr>
    </w:p>
    <w:p w14:paraId="676AECDD" w14:textId="1B312F2E" w:rsidR="0061362D" w:rsidRPr="000751A3" w:rsidRDefault="00DE13E3" w:rsidP="0061362D">
      <w:pPr>
        <w:tabs>
          <w:tab w:val="left" w:pos="555"/>
        </w:tabs>
        <w:spacing w:after="0" w:line="240" w:lineRule="auto"/>
        <w:rPr>
          <w:rFonts w:ascii="Verdana" w:hAnsi="Verdana"/>
          <w:sz w:val="18"/>
          <w:szCs w:val="18"/>
        </w:rPr>
      </w:pPr>
      <w:r w:rsidRPr="000751A3">
        <w:rPr>
          <w:rFonts w:ascii="Verdana" w:hAnsi="Verdana"/>
          <w:sz w:val="18"/>
          <w:szCs w:val="18"/>
        </w:rPr>
        <w:t xml:space="preserve">              </w:t>
      </w:r>
      <w:r w:rsidR="0061362D" w:rsidRPr="000751A3">
        <w:rPr>
          <w:rFonts w:ascii="Verdana" w:hAnsi="Verdana"/>
          <w:sz w:val="18"/>
          <w:szCs w:val="18"/>
        </w:rPr>
        <w:t xml:space="preserve">………………………..                                                                          </w:t>
      </w:r>
      <w:r w:rsidR="004D7F31" w:rsidRPr="000751A3">
        <w:rPr>
          <w:rFonts w:ascii="Verdana" w:hAnsi="Verdana"/>
          <w:sz w:val="18"/>
          <w:szCs w:val="18"/>
        </w:rPr>
        <w:tab/>
      </w:r>
      <w:r w:rsidR="004D7F31" w:rsidRPr="000751A3">
        <w:rPr>
          <w:rFonts w:ascii="Verdana" w:hAnsi="Verdana"/>
          <w:sz w:val="18"/>
          <w:szCs w:val="18"/>
        </w:rPr>
        <w:tab/>
      </w:r>
      <w:r w:rsidR="0061362D" w:rsidRPr="000751A3">
        <w:rPr>
          <w:rFonts w:ascii="Verdana" w:hAnsi="Verdana"/>
          <w:sz w:val="18"/>
          <w:szCs w:val="18"/>
        </w:rPr>
        <w:t xml:space="preserve">  </w:t>
      </w:r>
      <w:r w:rsidR="004D7F31" w:rsidRPr="000751A3">
        <w:rPr>
          <w:rFonts w:ascii="Verdana" w:hAnsi="Verdana"/>
          <w:sz w:val="18"/>
          <w:szCs w:val="18"/>
        </w:rPr>
        <w:tab/>
      </w:r>
      <w:r w:rsidR="0061362D" w:rsidRPr="000751A3">
        <w:rPr>
          <w:rFonts w:ascii="Verdana" w:hAnsi="Verdana"/>
          <w:sz w:val="18"/>
          <w:szCs w:val="18"/>
        </w:rPr>
        <w:t>…………………….</w:t>
      </w:r>
    </w:p>
    <w:p w14:paraId="0C0DC1FD" w14:textId="43A975FD" w:rsidR="0061362D" w:rsidRPr="000751A3" w:rsidRDefault="00DE13E3" w:rsidP="0061362D">
      <w:pPr>
        <w:tabs>
          <w:tab w:val="left" w:pos="555"/>
          <w:tab w:val="left" w:pos="7950"/>
        </w:tabs>
        <w:spacing w:after="0" w:line="240" w:lineRule="auto"/>
        <w:rPr>
          <w:rFonts w:ascii="Verdana" w:hAnsi="Verdana"/>
          <w:i/>
          <w:sz w:val="18"/>
          <w:szCs w:val="18"/>
        </w:rPr>
      </w:pPr>
      <w:r w:rsidRPr="000751A3">
        <w:rPr>
          <w:rFonts w:ascii="Verdana" w:hAnsi="Verdana"/>
          <w:i/>
          <w:sz w:val="18"/>
          <w:szCs w:val="18"/>
        </w:rPr>
        <w:t xml:space="preserve">           </w:t>
      </w:r>
      <w:r w:rsidR="0061362D" w:rsidRPr="000751A3">
        <w:rPr>
          <w:rFonts w:ascii="Verdana" w:hAnsi="Verdana"/>
          <w:i/>
          <w:sz w:val="18"/>
          <w:szCs w:val="18"/>
        </w:rPr>
        <w:t xml:space="preserve">  (data i podpis)                                                                  </w:t>
      </w:r>
      <w:r w:rsidRPr="000751A3">
        <w:rPr>
          <w:rFonts w:ascii="Verdana" w:hAnsi="Verdana"/>
          <w:i/>
          <w:sz w:val="18"/>
          <w:szCs w:val="18"/>
        </w:rPr>
        <w:t xml:space="preserve">               </w:t>
      </w:r>
      <w:r w:rsidR="0061362D" w:rsidRPr="000751A3">
        <w:rPr>
          <w:rFonts w:ascii="Verdana" w:hAnsi="Verdana"/>
          <w:i/>
          <w:sz w:val="18"/>
          <w:szCs w:val="18"/>
        </w:rPr>
        <w:t xml:space="preserve">           </w:t>
      </w:r>
      <w:r w:rsidRPr="000751A3">
        <w:rPr>
          <w:rFonts w:ascii="Verdana" w:hAnsi="Verdana"/>
          <w:i/>
          <w:sz w:val="18"/>
          <w:szCs w:val="18"/>
        </w:rPr>
        <w:t>(</w:t>
      </w:r>
      <w:r w:rsidR="0061362D" w:rsidRPr="000751A3">
        <w:rPr>
          <w:rFonts w:ascii="Verdana" w:hAnsi="Verdana"/>
          <w:i/>
          <w:sz w:val="18"/>
          <w:szCs w:val="18"/>
        </w:rPr>
        <w:t xml:space="preserve"> data i podpis)</w:t>
      </w:r>
    </w:p>
    <w:p w14:paraId="29F316B7" w14:textId="6DBB3A47" w:rsidR="004D7F31" w:rsidRPr="000751A3" w:rsidRDefault="004D7F31" w:rsidP="0061362D">
      <w:pPr>
        <w:tabs>
          <w:tab w:val="left" w:pos="555"/>
          <w:tab w:val="left" w:pos="7950"/>
        </w:tabs>
        <w:spacing w:after="0" w:line="240" w:lineRule="auto"/>
        <w:rPr>
          <w:rFonts w:ascii="Verdana" w:hAnsi="Verdana"/>
          <w:i/>
          <w:sz w:val="18"/>
          <w:szCs w:val="18"/>
        </w:rPr>
      </w:pPr>
    </w:p>
    <w:p w14:paraId="695B0983" w14:textId="77777777" w:rsidR="00DE13E3" w:rsidRPr="000751A3" w:rsidRDefault="00DE13E3" w:rsidP="004E368C">
      <w:pPr>
        <w:tabs>
          <w:tab w:val="left" w:pos="555"/>
          <w:tab w:val="left" w:pos="7950"/>
        </w:tabs>
        <w:spacing w:after="0" w:line="240" w:lineRule="auto"/>
        <w:jc w:val="center"/>
        <w:rPr>
          <w:rFonts w:ascii="Verdana" w:hAnsi="Verdana"/>
          <w:i/>
          <w:sz w:val="18"/>
          <w:szCs w:val="18"/>
        </w:rPr>
      </w:pPr>
    </w:p>
    <w:p w14:paraId="70A0C738" w14:textId="77777777" w:rsidR="00DE13E3" w:rsidRDefault="00DE13E3" w:rsidP="004E368C">
      <w:pPr>
        <w:tabs>
          <w:tab w:val="left" w:pos="555"/>
          <w:tab w:val="left" w:pos="7950"/>
        </w:tabs>
        <w:spacing w:after="0" w:line="240" w:lineRule="auto"/>
        <w:jc w:val="center"/>
        <w:rPr>
          <w:rFonts w:ascii="Verdana" w:hAnsi="Verdana"/>
          <w:i/>
          <w:sz w:val="18"/>
          <w:szCs w:val="18"/>
        </w:rPr>
      </w:pPr>
    </w:p>
    <w:p w14:paraId="54F5FFA1" w14:textId="77777777" w:rsidR="003366A2" w:rsidRPr="000751A3" w:rsidRDefault="003366A2" w:rsidP="004E368C">
      <w:pPr>
        <w:tabs>
          <w:tab w:val="left" w:pos="555"/>
          <w:tab w:val="left" w:pos="7950"/>
        </w:tabs>
        <w:spacing w:after="0" w:line="240" w:lineRule="auto"/>
        <w:jc w:val="center"/>
        <w:rPr>
          <w:rFonts w:ascii="Verdana" w:hAnsi="Verdana"/>
          <w:i/>
          <w:sz w:val="18"/>
          <w:szCs w:val="18"/>
        </w:rPr>
      </w:pPr>
    </w:p>
    <w:p w14:paraId="1D1E18C1" w14:textId="167F34F6" w:rsidR="004D7F31" w:rsidRPr="000751A3" w:rsidRDefault="004D7F31" w:rsidP="004E368C">
      <w:pPr>
        <w:tabs>
          <w:tab w:val="left" w:pos="555"/>
          <w:tab w:val="left" w:pos="7950"/>
        </w:tabs>
        <w:spacing w:after="0" w:line="240" w:lineRule="auto"/>
        <w:jc w:val="center"/>
        <w:rPr>
          <w:rFonts w:ascii="Verdana" w:hAnsi="Verdana"/>
          <w:b/>
          <w:sz w:val="18"/>
          <w:szCs w:val="18"/>
        </w:rPr>
      </w:pPr>
    </w:p>
    <w:p w14:paraId="75C57F10" w14:textId="4BC108BB" w:rsidR="004E368C" w:rsidRPr="000751A3" w:rsidRDefault="00DE13E3" w:rsidP="00DE13E3">
      <w:pPr>
        <w:tabs>
          <w:tab w:val="left" w:pos="315"/>
          <w:tab w:val="left" w:pos="555"/>
          <w:tab w:val="center" w:pos="4801"/>
          <w:tab w:val="left" w:pos="7950"/>
        </w:tabs>
        <w:spacing w:after="0" w:line="240" w:lineRule="auto"/>
        <w:rPr>
          <w:rFonts w:ascii="Verdana" w:hAnsi="Verdana"/>
          <w:i/>
          <w:sz w:val="18"/>
          <w:szCs w:val="18"/>
        </w:rPr>
      </w:pPr>
      <w:r w:rsidRPr="000751A3">
        <w:rPr>
          <w:rFonts w:ascii="Verdana" w:hAnsi="Verdana"/>
          <w:b/>
          <w:sz w:val="18"/>
          <w:szCs w:val="18"/>
        </w:rPr>
        <w:lastRenderedPageBreak/>
        <w:tab/>
        <w:t>Kontrasygnata fina</w:t>
      </w:r>
      <w:r w:rsidR="00AD6B1A" w:rsidRPr="000751A3">
        <w:rPr>
          <w:rFonts w:ascii="Verdana" w:hAnsi="Verdana"/>
          <w:b/>
          <w:sz w:val="18"/>
          <w:szCs w:val="18"/>
        </w:rPr>
        <w:t>n</w:t>
      </w:r>
      <w:r w:rsidRPr="000751A3">
        <w:rPr>
          <w:rFonts w:ascii="Verdana" w:hAnsi="Verdana"/>
          <w:b/>
          <w:sz w:val="18"/>
          <w:szCs w:val="18"/>
        </w:rPr>
        <w:t>sowa</w:t>
      </w:r>
      <w:r w:rsidRPr="000751A3">
        <w:rPr>
          <w:rFonts w:ascii="Verdana" w:hAnsi="Verdana"/>
          <w:b/>
          <w:sz w:val="18"/>
          <w:szCs w:val="18"/>
        </w:rPr>
        <w:tab/>
      </w:r>
      <w:r w:rsidRPr="000751A3">
        <w:rPr>
          <w:rFonts w:ascii="Verdana" w:hAnsi="Verdana"/>
          <w:b/>
          <w:sz w:val="18"/>
          <w:szCs w:val="18"/>
        </w:rPr>
        <w:tab/>
      </w:r>
    </w:p>
    <w:p w14:paraId="6EDF9156" w14:textId="77777777" w:rsidR="00DE13E3" w:rsidRPr="000751A3" w:rsidRDefault="00DE13E3" w:rsidP="00DE13E3">
      <w:pPr>
        <w:tabs>
          <w:tab w:val="left" w:pos="555"/>
          <w:tab w:val="left" w:pos="7950"/>
        </w:tabs>
        <w:spacing w:after="0" w:line="240" w:lineRule="auto"/>
        <w:rPr>
          <w:rFonts w:ascii="Verdana" w:hAnsi="Verdana"/>
          <w:i/>
          <w:sz w:val="18"/>
          <w:szCs w:val="18"/>
        </w:rPr>
      </w:pPr>
      <w:r w:rsidRPr="000751A3">
        <w:rPr>
          <w:rFonts w:ascii="Verdana" w:hAnsi="Verdana"/>
          <w:i/>
          <w:sz w:val="18"/>
          <w:szCs w:val="18"/>
        </w:rPr>
        <w:t xml:space="preserve">  </w:t>
      </w:r>
    </w:p>
    <w:p w14:paraId="20DB0AE7" w14:textId="400B44D7" w:rsidR="004E368C" w:rsidRPr="000751A3" w:rsidRDefault="00DE13E3" w:rsidP="00DE13E3">
      <w:pPr>
        <w:tabs>
          <w:tab w:val="left" w:pos="555"/>
          <w:tab w:val="left" w:pos="7950"/>
        </w:tabs>
        <w:spacing w:after="0" w:line="240" w:lineRule="auto"/>
        <w:rPr>
          <w:rFonts w:ascii="Verdana" w:hAnsi="Verdana"/>
          <w:i/>
          <w:sz w:val="18"/>
          <w:szCs w:val="18"/>
        </w:rPr>
      </w:pPr>
      <w:r w:rsidRPr="000751A3">
        <w:rPr>
          <w:rFonts w:ascii="Verdana" w:hAnsi="Verdana"/>
          <w:i/>
          <w:sz w:val="18"/>
          <w:szCs w:val="18"/>
        </w:rPr>
        <w:t xml:space="preserve">         </w:t>
      </w:r>
      <w:r w:rsidR="004E368C" w:rsidRPr="000751A3">
        <w:rPr>
          <w:rFonts w:ascii="Verdana" w:hAnsi="Verdana"/>
          <w:i/>
          <w:sz w:val="18"/>
          <w:szCs w:val="18"/>
        </w:rPr>
        <w:t>………</w:t>
      </w:r>
      <w:r w:rsidRPr="000751A3">
        <w:rPr>
          <w:rFonts w:ascii="Verdana" w:hAnsi="Verdana"/>
          <w:i/>
          <w:sz w:val="18"/>
          <w:szCs w:val="18"/>
        </w:rPr>
        <w:t>……………………..</w:t>
      </w:r>
      <w:r w:rsidR="004E368C" w:rsidRPr="000751A3">
        <w:rPr>
          <w:rFonts w:ascii="Verdana" w:hAnsi="Verdana"/>
          <w:i/>
          <w:sz w:val="18"/>
          <w:szCs w:val="18"/>
        </w:rPr>
        <w:t>……</w:t>
      </w:r>
    </w:p>
    <w:p w14:paraId="083694BC" w14:textId="2E65E3C4" w:rsidR="004E368C" w:rsidRPr="000751A3" w:rsidRDefault="00DE13E3" w:rsidP="00DE13E3">
      <w:pPr>
        <w:tabs>
          <w:tab w:val="left" w:pos="555"/>
          <w:tab w:val="left" w:pos="7950"/>
        </w:tabs>
        <w:spacing w:after="0" w:line="240" w:lineRule="auto"/>
        <w:rPr>
          <w:rFonts w:ascii="Verdana" w:hAnsi="Verdana"/>
          <w:i/>
          <w:sz w:val="18"/>
          <w:szCs w:val="18"/>
        </w:rPr>
      </w:pPr>
      <w:r w:rsidRPr="000751A3">
        <w:rPr>
          <w:rFonts w:ascii="Verdana" w:hAnsi="Verdana"/>
          <w:i/>
          <w:sz w:val="18"/>
          <w:szCs w:val="18"/>
        </w:rPr>
        <w:t xml:space="preserve">           </w:t>
      </w:r>
      <w:r w:rsidR="004E368C" w:rsidRPr="000751A3">
        <w:rPr>
          <w:rFonts w:ascii="Verdana" w:hAnsi="Verdana"/>
          <w:i/>
          <w:sz w:val="18"/>
          <w:szCs w:val="18"/>
        </w:rPr>
        <w:t>(data i podpis)</w:t>
      </w:r>
    </w:p>
    <w:p w14:paraId="24FB3919" w14:textId="54CA2828" w:rsidR="004D7F31" w:rsidRPr="000751A3" w:rsidRDefault="004D7F31" w:rsidP="0061362D">
      <w:pPr>
        <w:tabs>
          <w:tab w:val="left" w:pos="555"/>
          <w:tab w:val="left" w:pos="7950"/>
        </w:tabs>
        <w:spacing w:after="0" w:line="240" w:lineRule="auto"/>
        <w:rPr>
          <w:rFonts w:ascii="Verdana" w:hAnsi="Verdana"/>
          <w:i/>
          <w:sz w:val="18"/>
          <w:szCs w:val="18"/>
        </w:rPr>
      </w:pPr>
    </w:p>
    <w:p w14:paraId="7C6E2B06" w14:textId="77777777" w:rsidR="009F3EDA" w:rsidRPr="009F3EDA" w:rsidRDefault="009F3EDA" w:rsidP="009F3EDA">
      <w:pPr>
        <w:widowControl w:val="0"/>
        <w:autoSpaceDE w:val="0"/>
        <w:autoSpaceDN w:val="0"/>
        <w:textAlignment w:val="baseline"/>
        <w:rPr>
          <w:rFonts w:ascii="Verdana" w:hAnsi="Verdana" w:cs="Arial"/>
          <w:sz w:val="18"/>
          <w:szCs w:val="18"/>
        </w:rPr>
      </w:pPr>
      <w:bookmarkStart w:id="2" w:name="_Hlk104894231"/>
    </w:p>
    <w:p w14:paraId="2975817D" w14:textId="77777777" w:rsidR="009F3EDA" w:rsidRPr="009F3EDA" w:rsidRDefault="009F3EDA" w:rsidP="009F3EDA">
      <w:pPr>
        <w:widowControl w:val="0"/>
        <w:autoSpaceDE w:val="0"/>
        <w:autoSpaceDN w:val="0"/>
        <w:jc w:val="right"/>
        <w:textAlignment w:val="baseline"/>
        <w:rPr>
          <w:rFonts w:ascii="Verdana" w:hAnsi="Verdana" w:cs="Arial"/>
          <w:sz w:val="18"/>
          <w:szCs w:val="18"/>
        </w:rPr>
      </w:pPr>
      <w:r w:rsidRPr="009F3EDA">
        <w:rPr>
          <w:rFonts w:ascii="Verdana" w:hAnsi="Verdana" w:cs="Arial"/>
          <w:sz w:val="18"/>
          <w:szCs w:val="18"/>
        </w:rPr>
        <w:t xml:space="preserve">Załącznik nr 2 do umowy </w:t>
      </w:r>
    </w:p>
    <w:p w14:paraId="1BF55913" w14:textId="77777777" w:rsidR="009F3EDA" w:rsidRPr="009F3EDA" w:rsidRDefault="009F3EDA" w:rsidP="009F3EDA">
      <w:pPr>
        <w:widowControl w:val="0"/>
        <w:autoSpaceDE w:val="0"/>
        <w:autoSpaceDN w:val="0"/>
        <w:jc w:val="both"/>
        <w:textAlignment w:val="baseline"/>
        <w:rPr>
          <w:rFonts w:ascii="Verdana" w:hAnsi="Verdana" w:cs="Arial"/>
          <w:sz w:val="18"/>
          <w:szCs w:val="18"/>
        </w:rPr>
      </w:pPr>
    </w:p>
    <w:p w14:paraId="2E66FE60" w14:textId="77777777" w:rsidR="009F3EDA" w:rsidRPr="009F3EDA" w:rsidRDefault="009F3EDA" w:rsidP="009F3EDA">
      <w:pPr>
        <w:widowControl w:val="0"/>
        <w:autoSpaceDE w:val="0"/>
        <w:autoSpaceDN w:val="0"/>
        <w:jc w:val="both"/>
        <w:textAlignment w:val="baseline"/>
        <w:rPr>
          <w:rFonts w:ascii="Verdana" w:hAnsi="Verdana" w:cs="Arial"/>
          <w:sz w:val="18"/>
          <w:szCs w:val="18"/>
        </w:rPr>
      </w:pPr>
    </w:p>
    <w:p w14:paraId="403985DC" w14:textId="77777777" w:rsidR="009F3EDA" w:rsidRPr="009F3EDA" w:rsidRDefault="009F3EDA" w:rsidP="009F3EDA">
      <w:pPr>
        <w:widowControl w:val="0"/>
        <w:autoSpaceDE w:val="0"/>
        <w:autoSpaceDN w:val="0"/>
        <w:jc w:val="both"/>
        <w:textAlignment w:val="baseline"/>
        <w:rPr>
          <w:rFonts w:ascii="Verdana" w:hAnsi="Verdana" w:cs="Segoe UI"/>
          <w:sz w:val="18"/>
          <w:szCs w:val="18"/>
        </w:rPr>
      </w:pPr>
      <w:r w:rsidRPr="009F3EDA">
        <w:rPr>
          <w:rFonts w:ascii="Verdana" w:hAnsi="Verdana" w:cs="Arial"/>
          <w:sz w:val="18"/>
          <w:szCs w:val="18"/>
        </w:rPr>
        <w:t>.....................................… </w:t>
      </w:r>
    </w:p>
    <w:p w14:paraId="79D132B8" w14:textId="77777777" w:rsidR="009F3EDA" w:rsidRPr="009F3EDA" w:rsidRDefault="009F3EDA" w:rsidP="009F3EDA">
      <w:pPr>
        <w:widowControl w:val="0"/>
        <w:autoSpaceDE w:val="0"/>
        <w:autoSpaceDN w:val="0"/>
        <w:ind w:firstLine="555"/>
        <w:textAlignment w:val="baseline"/>
        <w:rPr>
          <w:rFonts w:ascii="Verdana" w:hAnsi="Verdana" w:cs="Arial"/>
          <w:sz w:val="18"/>
          <w:szCs w:val="18"/>
        </w:rPr>
      </w:pPr>
      <w:r w:rsidRPr="009F3EDA">
        <w:rPr>
          <w:rFonts w:ascii="Verdana" w:hAnsi="Verdana" w:cs="Arial"/>
          <w:sz w:val="18"/>
          <w:szCs w:val="18"/>
        </w:rPr>
        <w:t>Nazwa Wykonawcy</w:t>
      </w:r>
    </w:p>
    <w:p w14:paraId="6993A8F7" w14:textId="77777777" w:rsidR="009F3EDA" w:rsidRPr="009F3EDA" w:rsidRDefault="009F3EDA" w:rsidP="009F3EDA">
      <w:pPr>
        <w:widowControl w:val="0"/>
        <w:autoSpaceDE w:val="0"/>
        <w:autoSpaceDN w:val="0"/>
        <w:textAlignment w:val="baseline"/>
        <w:rPr>
          <w:rFonts w:ascii="Verdana" w:hAnsi="Verdana" w:cs="Segoe UI"/>
          <w:sz w:val="18"/>
          <w:szCs w:val="18"/>
        </w:rPr>
      </w:pPr>
    </w:p>
    <w:p w14:paraId="60C5E9C4" w14:textId="77777777" w:rsidR="009F3EDA" w:rsidRPr="009F3EDA" w:rsidRDefault="009F3EDA" w:rsidP="009F3EDA">
      <w:pPr>
        <w:widowControl w:val="0"/>
        <w:autoSpaceDE w:val="0"/>
        <w:autoSpaceDN w:val="0"/>
        <w:jc w:val="both"/>
        <w:textAlignment w:val="baseline"/>
        <w:rPr>
          <w:rFonts w:ascii="Verdana" w:hAnsi="Verdana" w:cs="Arial"/>
          <w:sz w:val="18"/>
          <w:szCs w:val="18"/>
        </w:rPr>
      </w:pPr>
      <w:r w:rsidRPr="009F3EDA">
        <w:rPr>
          <w:rFonts w:ascii="Verdana" w:hAnsi="Verdana" w:cs="Arial"/>
          <w:sz w:val="18"/>
          <w:szCs w:val="18"/>
        </w:rPr>
        <w:t>.....................................…</w:t>
      </w:r>
    </w:p>
    <w:p w14:paraId="23A5DC79" w14:textId="77777777" w:rsidR="009F3EDA" w:rsidRPr="009F3EDA" w:rsidRDefault="009F3EDA" w:rsidP="009F3EDA">
      <w:pPr>
        <w:widowControl w:val="0"/>
        <w:autoSpaceDE w:val="0"/>
        <w:autoSpaceDN w:val="0"/>
        <w:ind w:firstLine="840"/>
        <w:textAlignment w:val="baseline"/>
        <w:rPr>
          <w:rFonts w:ascii="Verdana" w:hAnsi="Verdana" w:cs="Segoe UI"/>
          <w:sz w:val="18"/>
          <w:szCs w:val="18"/>
        </w:rPr>
      </w:pPr>
      <w:r w:rsidRPr="009F3EDA">
        <w:rPr>
          <w:rFonts w:ascii="Verdana" w:hAnsi="Verdana" w:cs="Arial"/>
          <w:sz w:val="18"/>
          <w:szCs w:val="18"/>
        </w:rPr>
        <w:t>NIP</w:t>
      </w:r>
      <w:r w:rsidRPr="009F3EDA">
        <w:rPr>
          <w:rFonts w:ascii="Verdana" w:hAnsi="Verdana" w:cs="Calibri"/>
          <w:sz w:val="18"/>
          <w:szCs w:val="18"/>
        </w:rPr>
        <w:tab/>
      </w:r>
      <w:r w:rsidRPr="009F3EDA">
        <w:rPr>
          <w:rFonts w:ascii="Verdana" w:hAnsi="Verdana" w:cs="Arial"/>
          <w:sz w:val="18"/>
          <w:szCs w:val="18"/>
        </w:rPr>
        <w:t> </w:t>
      </w:r>
    </w:p>
    <w:p w14:paraId="2D07C063" w14:textId="77777777" w:rsidR="009F3EDA" w:rsidRPr="009F3EDA" w:rsidRDefault="009F3EDA" w:rsidP="009F3EDA">
      <w:pPr>
        <w:widowControl w:val="0"/>
        <w:autoSpaceDE w:val="0"/>
        <w:autoSpaceDN w:val="0"/>
        <w:spacing w:before="90"/>
        <w:ind w:left="115" w:right="110"/>
        <w:jc w:val="both"/>
        <w:outlineLvl w:val="0"/>
        <w:rPr>
          <w:rFonts w:ascii="Verdana" w:eastAsia="Verdana" w:hAnsi="Verdana" w:cs="Verdana"/>
          <w:b/>
          <w:bCs/>
          <w:sz w:val="18"/>
          <w:szCs w:val="18"/>
        </w:rPr>
      </w:pPr>
    </w:p>
    <w:p w14:paraId="1D6C52CF" w14:textId="77777777" w:rsidR="009F3EDA" w:rsidRPr="009F3EDA" w:rsidRDefault="009F3EDA" w:rsidP="009F3EDA">
      <w:pPr>
        <w:widowControl w:val="0"/>
        <w:autoSpaceDE w:val="0"/>
        <w:autoSpaceDN w:val="0"/>
        <w:spacing w:before="90"/>
        <w:ind w:right="110"/>
        <w:jc w:val="both"/>
        <w:outlineLvl w:val="0"/>
        <w:rPr>
          <w:rFonts w:ascii="Verdana" w:eastAsia="Verdana" w:hAnsi="Verdana" w:cs="Verdana"/>
          <w:b/>
          <w:bCs/>
          <w:sz w:val="18"/>
          <w:szCs w:val="18"/>
        </w:rPr>
      </w:pPr>
    </w:p>
    <w:p w14:paraId="5FB1958E" w14:textId="77777777" w:rsidR="009F3EDA" w:rsidRPr="009F3EDA" w:rsidRDefault="009F3EDA" w:rsidP="009F3EDA">
      <w:pPr>
        <w:widowControl w:val="0"/>
        <w:autoSpaceDE w:val="0"/>
        <w:autoSpaceDN w:val="0"/>
        <w:jc w:val="center"/>
        <w:textAlignment w:val="baseline"/>
        <w:rPr>
          <w:rFonts w:ascii="Verdana" w:hAnsi="Verdana" w:cs="Arial"/>
          <w:b/>
          <w:bCs/>
          <w:sz w:val="18"/>
          <w:szCs w:val="18"/>
        </w:rPr>
      </w:pPr>
    </w:p>
    <w:p w14:paraId="3AC357EE" w14:textId="77777777" w:rsidR="009F3EDA" w:rsidRPr="009F3EDA" w:rsidRDefault="009F3EDA" w:rsidP="009F3EDA">
      <w:pPr>
        <w:widowControl w:val="0"/>
        <w:autoSpaceDE w:val="0"/>
        <w:autoSpaceDN w:val="0"/>
        <w:jc w:val="center"/>
        <w:textAlignment w:val="baseline"/>
        <w:rPr>
          <w:rFonts w:ascii="Verdana" w:hAnsi="Verdana" w:cs="Arial"/>
          <w:b/>
          <w:bCs/>
          <w:sz w:val="18"/>
          <w:szCs w:val="18"/>
        </w:rPr>
      </w:pPr>
    </w:p>
    <w:p w14:paraId="73111C26" w14:textId="77777777" w:rsidR="009F3EDA" w:rsidRPr="009F3EDA" w:rsidRDefault="009F3EDA" w:rsidP="009F3EDA">
      <w:pPr>
        <w:widowControl w:val="0"/>
        <w:autoSpaceDE w:val="0"/>
        <w:autoSpaceDN w:val="0"/>
        <w:jc w:val="center"/>
        <w:textAlignment w:val="baseline"/>
        <w:rPr>
          <w:rFonts w:ascii="Verdana" w:hAnsi="Verdana" w:cs="Arial"/>
          <w:b/>
          <w:bCs/>
          <w:sz w:val="18"/>
          <w:szCs w:val="18"/>
        </w:rPr>
      </w:pPr>
      <w:r w:rsidRPr="009F3EDA">
        <w:rPr>
          <w:rFonts w:ascii="Verdana" w:hAnsi="Verdana" w:cs="Arial"/>
          <w:b/>
          <w:bCs/>
          <w:sz w:val="18"/>
          <w:szCs w:val="18"/>
        </w:rPr>
        <w:t>OŚWIADCZENIE DLA CELÓW PODATKOWYCH</w:t>
      </w:r>
    </w:p>
    <w:p w14:paraId="7271E413" w14:textId="77777777" w:rsidR="009F3EDA" w:rsidRPr="009F3EDA" w:rsidRDefault="009F3EDA" w:rsidP="009F3EDA">
      <w:pPr>
        <w:widowControl w:val="0"/>
        <w:autoSpaceDE w:val="0"/>
        <w:autoSpaceDN w:val="0"/>
        <w:jc w:val="center"/>
        <w:textAlignment w:val="baseline"/>
        <w:rPr>
          <w:rFonts w:ascii="Verdana" w:hAnsi="Verdana" w:cs="Arial"/>
          <w:b/>
          <w:bCs/>
          <w:sz w:val="18"/>
          <w:szCs w:val="18"/>
        </w:rPr>
      </w:pPr>
      <w:r w:rsidRPr="009F3EDA">
        <w:rPr>
          <w:rFonts w:ascii="Verdana" w:hAnsi="Verdana" w:cs="Arial"/>
          <w:b/>
          <w:bCs/>
          <w:sz w:val="18"/>
          <w:szCs w:val="18"/>
        </w:rPr>
        <w:t xml:space="preserve">DOTYCZĄCE PODMIOTÓW POWIĄZANYCH </w:t>
      </w:r>
    </w:p>
    <w:p w14:paraId="164799ED" w14:textId="77777777" w:rsidR="009F3EDA" w:rsidRPr="009F3EDA" w:rsidRDefault="009F3EDA" w:rsidP="009F3EDA">
      <w:pPr>
        <w:widowControl w:val="0"/>
        <w:autoSpaceDE w:val="0"/>
        <w:autoSpaceDN w:val="0"/>
        <w:jc w:val="center"/>
        <w:textAlignment w:val="baseline"/>
        <w:rPr>
          <w:rFonts w:ascii="Verdana" w:hAnsi="Verdana" w:cs="Arial"/>
          <w:b/>
          <w:bCs/>
          <w:sz w:val="18"/>
          <w:szCs w:val="18"/>
        </w:rPr>
      </w:pPr>
    </w:p>
    <w:p w14:paraId="53E8D7A9" w14:textId="77777777" w:rsidR="009F3EDA" w:rsidRPr="009F3EDA" w:rsidRDefault="009F3EDA" w:rsidP="009F3EDA">
      <w:pPr>
        <w:widowControl w:val="0"/>
        <w:autoSpaceDE w:val="0"/>
        <w:autoSpaceDN w:val="0"/>
        <w:textAlignment w:val="baseline"/>
        <w:rPr>
          <w:rFonts w:ascii="Verdana" w:hAnsi="Verdana" w:cs="Arial"/>
          <w:sz w:val="18"/>
          <w:szCs w:val="18"/>
        </w:rPr>
      </w:pPr>
      <w:r w:rsidRPr="009F3EDA">
        <w:rPr>
          <w:rFonts w:ascii="Verdana" w:hAnsi="Verdana" w:cs="Arial"/>
          <w:sz w:val="18"/>
          <w:szCs w:val="18"/>
        </w:rPr>
        <w:t>Działając w imieniu ………………………………, (dalej jako: „</w:t>
      </w:r>
      <w:r w:rsidRPr="009F3EDA">
        <w:rPr>
          <w:rFonts w:ascii="Verdana" w:hAnsi="Verdana" w:cs="Arial"/>
          <w:b/>
          <w:bCs/>
          <w:sz w:val="18"/>
          <w:szCs w:val="18"/>
        </w:rPr>
        <w:t>Podmiot</w:t>
      </w:r>
      <w:r w:rsidRPr="009F3EDA">
        <w:rPr>
          <w:rFonts w:ascii="Verdana" w:hAnsi="Verdana" w:cs="Arial"/>
          <w:sz w:val="18"/>
          <w:szCs w:val="18"/>
        </w:rPr>
        <w:t>”) niniejszym oświadcza, że Podmiot:</w:t>
      </w:r>
    </w:p>
    <w:p w14:paraId="26A661F0" w14:textId="77777777" w:rsidR="009F3EDA" w:rsidRPr="009F3EDA" w:rsidRDefault="009F3EDA" w:rsidP="009F3EDA">
      <w:pPr>
        <w:widowControl w:val="0"/>
        <w:numPr>
          <w:ilvl w:val="0"/>
          <w:numId w:val="28"/>
        </w:numPr>
        <w:autoSpaceDE w:val="0"/>
        <w:autoSpaceDN w:val="0"/>
        <w:contextualSpacing/>
        <w:jc w:val="both"/>
        <w:textAlignment w:val="baseline"/>
        <w:rPr>
          <w:rFonts w:ascii="Verdana" w:hAnsi="Verdana" w:cs="Arial"/>
          <w:sz w:val="18"/>
          <w:szCs w:val="18"/>
        </w:rPr>
      </w:pPr>
      <w:r w:rsidRPr="009F3EDA">
        <w:rPr>
          <w:rFonts w:ascii="Verdana" w:hAnsi="Verdana" w:cs="Arial"/>
          <w:b/>
          <w:bCs/>
          <w:sz w:val="18"/>
          <w:szCs w:val="18"/>
        </w:rPr>
        <w:t>jest / nie jest</w:t>
      </w:r>
      <w:r w:rsidRPr="009F3EDA">
        <w:rPr>
          <w:rFonts w:ascii="Verdana" w:hAnsi="Verdana" w:cs="Arial"/>
          <w:sz w:val="18"/>
          <w:szCs w:val="18"/>
          <w:vertAlign w:val="superscript"/>
        </w:rPr>
        <w:footnoteReference w:id="1"/>
      </w:r>
      <w:r w:rsidRPr="009F3EDA">
        <w:rPr>
          <w:rFonts w:ascii="Verdana" w:hAnsi="Verdana" w:cs="Arial"/>
          <w:sz w:val="18"/>
          <w:szCs w:val="18"/>
        </w:rPr>
        <w:t xml:space="preserve"> podmiotem powiązanym z Akademią Górniczo-Hutniczą </w:t>
      </w:r>
      <w:r w:rsidRPr="009F3EDA">
        <w:rPr>
          <w:rFonts w:ascii="Verdana" w:hAnsi="Verdana" w:cs="Arial"/>
          <w:sz w:val="18"/>
          <w:szCs w:val="18"/>
        </w:rPr>
        <w:br/>
        <w:t>im. Stanisława Staszica w Krakowie w rozumieniu art. 11a Ustawy o podatku dochodowym od osób prawnych z dnia 15 marca 1992 r.</w:t>
      </w:r>
      <w:r w:rsidRPr="009F3EDA">
        <w:rPr>
          <w:rFonts w:ascii="Verdana" w:hAnsi="Verdana" w:cs="Arial"/>
          <w:sz w:val="18"/>
          <w:szCs w:val="18"/>
          <w:vertAlign w:val="superscript"/>
        </w:rPr>
        <w:footnoteReference w:id="2"/>
      </w:r>
      <w:r w:rsidRPr="009F3EDA">
        <w:rPr>
          <w:rFonts w:ascii="Verdana" w:hAnsi="Verdana" w:cs="Arial"/>
          <w:sz w:val="18"/>
          <w:szCs w:val="18"/>
        </w:rPr>
        <w:t>;</w:t>
      </w:r>
    </w:p>
    <w:p w14:paraId="5807EB1C" w14:textId="77777777" w:rsidR="009F3EDA" w:rsidRPr="009F3EDA" w:rsidRDefault="009F3EDA" w:rsidP="009F3EDA">
      <w:pPr>
        <w:widowControl w:val="0"/>
        <w:numPr>
          <w:ilvl w:val="0"/>
          <w:numId w:val="28"/>
        </w:numPr>
        <w:autoSpaceDE w:val="0"/>
        <w:autoSpaceDN w:val="0"/>
        <w:contextualSpacing/>
        <w:jc w:val="both"/>
        <w:textAlignment w:val="baseline"/>
        <w:rPr>
          <w:rFonts w:ascii="Verdana" w:hAnsi="Verdana" w:cs="Arial"/>
          <w:sz w:val="18"/>
          <w:szCs w:val="18"/>
        </w:rPr>
      </w:pPr>
      <w:r w:rsidRPr="009F3EDA">
        <w:rPr>
          <w:rFonts w:ascii="Verdana" w:hAnsi="Verdana" w:cs="Arial"/>
          <w:b/>
          <w:bCs/>
          <w:sz w:val="18"/>
          <w:szCs w:val="18"/>
        </w:rPr>
        <w:t>jest / nie</w:t>
      </w:r>
      <w:r w:rsidRPr="009F3EDA">
        <w:rPr>
          <w:rFonts w:ascii="Verdana" w:hAnsi="Verdana" w:cs="Arial"/>
          <w:sz w:val="18"/>
          <w:szCs w:val="18"/>
        </w:rPr>
        <w:t xml:space="preserve"> </w:t>
      </w:r>
      <w:r w:rsidRPr="009F3EDA">
        <w:rPr>
          <w:rFonts w:ascii="Verdana" w:hAnsi="Verdana" w:cs="Arial"/>
          <w:b/>
          <w:bCs/>
          <w:sz w:val="18"/>
          <w:szCs w:val="18"/>
        </w:rPr>
        <w:t>jest</w:t>
      </w:r>
      <w:r w:rsidRPr="009F3EDA">
        <w:rPr>
          <w:rFonts w:ascii="Verdana" w:hAnsi="Verdana" w:cs="Arial"/>
          <w:sz w:val="18"/>
          <w:szCs w:val="18"/>
          <w:vertAlign w:val="superscript"/>
        </w:rPr>
        <w:footnoteReference w:id="3"/>
      </w:r>
      <w:r w:rsidRPr="009F3EDA">
        <w:rPr>
          <w:rFonts w:ascii="Verdana" w:hAnsi="Verdana" w:cs="Arial"/>
          <w:sz w:val="18"/>
          <w:szCs w:val="18"/>
        </w:rPr>
        <w:t xml:space="preserve"> podmiotem mającym miejsce zamieszkania, siedzibę lub zarząd na terytorium </w:t>
      </w:r>
      <w:r w:rsidRPr="009F3EDA">
        <w:rPr>
          <w:rFonts w:ascii="Verdana" w:hAnsi="Verdana" w:cs="Arial"/>
          <w:sz w:val="18"/>
          <w:szCs w:val="18"/>
        </w:rPr>
        <w:lastRenderedPageBreak/>
        <w:t>lub w kraju stosującym szkodliwą konkurencję podatkową</w:t>
      </w:r>
      <w:r w:rsidRPr="009F3EDA">
        <w:rPr>
          <w:rFonts w:ascii="Verdana" w:hAnsi="Verdana" w:cs="Arial"/>
          <w:sz w:val="18"/>
          <w:szCs w:val="18"/>
          <w:vertAlign w:val="superscript"/>
        </w:rPr>
        <w:footnoteReference w:id="4"/>
      </w:r>
      <w:r w:rsidRPr="009F3EDA">
        <w:rPr>
          <w:rFonts w:ascii="Verdana" w:hAnsi="Verdana" w:cs="Arial"/>
          <w:sz w:val="18"/>
          <w:szCs w:val="18"/>
        </w:rPr>
        <w:t xml:space="preserve"> </w:t>
      </w:r>
    </w:p>
    <w:p w14:paraId="42D3707B" w14:textId="77777777" w:rsidR="009F3EDA" w:rsidRPr="009F3EDA" w:rsidRDefault="009F3EDA" w:rsidP="009F3EDA">
      <w:pPr>
        <w:widowControl w:val="0"/>
        <w:numPr>
          <w:ilvl w:val="0"/>
          <w:numId w:val="28"/>
        </w:numPr>
        <w:autoSpaceDE w:val="0"/>
        <w:autoSpaceDN w:val="0"/>
        <w:contextualSpacing/>
        <w:jc w:val="both"/>
        <w:textAlignment w:val="baseline"/>
        <w:rPr>
          <w:rFonts w:ascii="Verdana" w:hAnsi="Verdana" w:cs="Arial"/>
          <w:sz w:val="18"/>
          <w:szCs w:val="18"/>
        </w:rPr>
      </w:pPr>
      <w:r w:rsidRPr="009F3EDA">
        <w:rPr>
          <w:rFonts w:ascii="Verdana" w:hAnsi="Verdana" w:cs="Arial"/>
          <w:sz w:val="18"/>
          <w:szCs w:val="18"/>
        </w:rPr>
        <w:t>rzeczywisty właściciel</w:t>
      </w:r>
      <w:r w:rsidRPr="009F3EDA">
        <w:rPr>
          <w:rFonts w:ascii="Verdana" w:hAnsi="Verdana" w:cs="Arial"/>
          <w:sz w:val="18"/>
          <w:szCs w:val="18"/>
          <w:vertAlign w:val="superscript"/>
        </w:rPr>
        <w:footnoteReference w:id="5"/>
      </w:r>
      <w:r w:rsidRPr="009F3EDA">
        <w:rPr>
          <w:rFonts w:ascii="Verdana" w:hAnsi="Verdana" w:cs="Arial"/>
          <w:sz w:val="18"/>
          <w:szCs w:val="18"/>
        </w:rPr>
        <w:t xml:space="preserve"> Podmiotu </w:t>
      </w:r>
      <w:r w:rsidRPr="009F3EDA">
        <w:rPr>
          <w:rFonts w:ascii="Verdana" w:hAnsi="Verdana" w:cs="Arial"/>
          <w:b/>
          <w:bCs/>
          <w:sz w:val="18"/>
          <w:szCs w:val="18"/>
        </w:rPr>
        <w:t>jest / nie jest</w:t>
      </w:r>
      <w:r w:rsidRPr="009F3EDA">
        <w:rPr>
          <w:rFonts w:ascii="Verdana" w:hAnsi="Verdana" w:cs="Arial"/>
          <w:sz w:val="18"/>
          <w:szCs w:val="18"/>
          <w:vertAlign w:val="superscript"/>
        </w:rPr>
        <w:footnoteReference w:id="6"/>
      </w:r>
      <w:r w:rsidRPr="009F3EDA">
        <w:rPr>
          <w:rFonts w:ascii="Verdana" w:hAnsi="Verdana" w:cs="Arial"/>
          <w:sz w:val="18"/>
          <w:szCs w:val="18"/>
        </w:rPr>
        <w:t xml:space="preserve"> podmiotem mającym miejsce zamieszkania, siedzibę lub zarząd na terytorium lub w kraju stosującym szkodliwą konkurencję podatkową</w:t>
      </w:r>
      <w:r w:rsidRPr="009F3EDA">
        <w:rPr>
          <w:rFonts w:ascii="Verdana" w:hAnsi="Verdana" w:cs="Arial"/>
          <w:sz w:val="18"/>
          <w:szCs w:val="18"/>
          <w:vertAlign w:val="superscript"/>
        </w:rPr>
        <w:t>4</w:t>
      </w:r>
      <w:r w:rsidRPr="009F3EDA">
        <w:rPr>
          <w:rFonts w:ascii="Verdana" w:hAnsi="Verdana" w:cs="Arial"/>
          <w:sz w:val="18"/>
          <w:szCs w:val="18"/>
        </w:rPr>
        <w:t xml:space="preserve"> </w:t>
      </w:r>
    </w:p>
    <w:p w14:paraId="448EFA52" w14:textId="77777777" w:rsidR="009F3EDA" w:rsidRPr="009F3EDA" w:rsidRDefault="009F3EDA" w:rsidP="009F3EDA">
      <w:pPr>
        <w:widowControl w:val="0"/>
        <w:numPr>
          <w:ilvl w:val="0"/>
          <w:numId w:val="28"/>
        </w:numPr>
        <w:autoSpaceDE w:val="0"/>
        <w:autoSpaceDN w:val="0"/>
        <w:spacing w:after="0"/>
        <w:contextualSpacing/>
        <w:jc w:val="both"/>
        <w:rPr>
          <w:rFonts w:ascii="Verdana" w:hAnsi="Verdana" w:cs="Arial"/>
          <w:sz w:val="18"/>
          <w:szCs w:val="18"/>
        </w:rPr>
      </w:pPr>
      <w:r w:rsidRPr="009F3EDA">
        <w:rPr>
          <w:rFonts w:ascii="Verdana" w:hAnsi="Verdana" w:cs="Arial"/>
          <w:sz w:val="18"/>
          <w:szCs w:val="18"/>
        </w:rPr>
        <w:t xml:space="preserve">Podmiot </w:t>
      </w:r>
      <w:r w:rsidRPr="009F3EDA">
        <w:rPr>
          <w:rFonts w:ascii="Verdana" w:hAnsi="Verdana" w:cs="Arial"/>
          <w:b/>
          <w:bCs/>
          <w:sz w:val="18"/>
          <w:szCs w:val="18"/>
        </w:rPr>
        <w:t>stanowi / nie stanowi</w:t>
      </w:r>
      <w:r w:rsidRPr="009F3EDA">
        <w:rPr>
          <w:rFonts w:ascii="Verdana" w:hAnsi="Verdana" w:cs="Arial"/>
          <w:sz w:val="18"/>
          <w:szCs w:val="18"/>
          <w:vertAlign w:val="superscript"/>
        </w:rPr>
        <w:footnoteReference w:id="7"/>
      </w:r>
      <w:r w:rsidRPr="009F3EDA">
        <w:rPr>
          <w:rFonts w:ascii="Verdana" w:hAnsi="Verdana" w:cs="Arial"/>
          <w:sz w:val="18"/>
          <w:szCs w:val="18"/>
        </w:rPr>
        <w:t xml:space="preserve"> </w:t>
      </w:r>
      <w:r w:rsidRPr="009F3EDA">
        <w:rPr>
          <w:rFonts w:ascii="Verdana" w:hAnsi="Verdana" w:cs="Arial"/>
          <w:b/>
          <w:bCs/>
          <w:sz w:val="18"/>
          <w:szCs w:val="18"/>
        </w:rPr>
        <w:t xml:space="preserve"> </w:t>
      </w:r>
      <w:r w:rsidRPr="009F3EDA">
        <w:rPr>
          <w:rFonts w:ascii="Verdana" w:hAnsi="Verdana" w:cs="Arial"/>
          <w:sz w:val="18"/>
          <w:szCs w:val="18"/>
        </w:rPr>
        <w:t>dla Akademia Górniczo-Hutnicza im. Stanisława Staszica w Krakowie zagranicznej jednostki kontrolowanej</w:t>
      </w:r>
      <w:r w:rsidRPr="009F3EDA">
        <w:rPr>
          <w:rFonts w:ascii="Verdana" w:hAnsi="Verdana" w:cs="Arial"/>
          <w:sz w:val="18"/>
          <w:szCs w:val="18"/>
          <w:vertAlign w:val="superscript"/>
        </w:rPr>
        <w:footnoteReference w:id="8"/>
      </w:r>
      <w:r w:rsidRPr="009F3EDA">
        <w:rPr>
          <w:rFonts w:ascii="Verdana" w:hAnsi="Verdana" w:cs="Arial"/>
          <w:sz w:val="18"/>
          <w:szCs w:val="18"/>
        </w:rPr>
        <w:t xml:space="preserve"> w rozumieniu art. 24a ustawy z dnia 15 lutego 1992 r. o podatku dochodowym od osób prawnych.</w:t>
      </w:r>
    </w:p>
    <w:p w14:paraId="3C25FB40" w14:textId="77777777" w:rsidR="009F3EDA" w:rsidRPr="009F3EDA" w:rsidRDefault="009F3EDA" w:rsidP="009F3EDA">
      <w:pPr>
        <w:ind w:left="780"/>
        <w:contextualSpacing/>
        <w:textAlignment w:val="baseline"/>
        <w:rPr>
          <w:rFonts w:ascii="Verdana" w:hAnsi="Verdana" w:cs="Arial"/>
          <w:sz w:val="18"/>
          <w:szCs w:val="18"/>
        </w:rPr>
      </w:pPr>
    </w:p>
    <w:p w14:paraId="18248977" w14:textId="77777777" w:rsidR="009F3EDA" w:rsidRPr="009F3EDA" w:rsidRDefault="009F3EDA" w:rsidP="009F3EDA">
      <w:pPr>
        <w:contextualSpacing/>
        <w:jc w:val="both"/>
        <w:rPr>
          <w:rFonts w:ascii="Verdana" w:hAnsi="Verdana" w:cs="Arial"/>
          <w:sz w:val="18"/>
          <w:szCs w:val="18"/>
        </w:rPr>
      </w:pPr>
      <w:r w:rsidRPr="009F3EDA">
        <w:rPr>
          <w:rFonts w:ascii="Verdana" w:hAnsi="Verdana" w:cs="Arial"/>
          <w:sz w:val="18"/>
          <w:szCs w:val="18"/>
        </w:rPr>
        <w:t xml:space="preserve">W przypadku zmiany powyższych danych  zobowiązuje się do niezwłocznego poinformowania Akademii Górniczo-Hutniczej im. Stanisława Staszica w Krakowie </w:t>
      </w:r>
      <w:r w:rsidRPr="009F3EDA">
        <w:rPr>
          <w:rFonts w:ascii="Verdana" w:hAnsi="Verdana" w:cs="Arial"/>
          <w:sz w:val="18"/>
          <w:szCs w:val="18"/>
        </w:rPr>
        <w:br/>
        <w:t>o zaistniałej zmianie.</w:t>
      </w:r>
    </w:p>
    <w:p w14:paraId="4CBA4B15" w14:textId="77777777" w:rsidR="009F3EDA" w:rsidRPr="009F3EDA" w:rsidRDefault="009F3EDA" w:rsidP="009F3EDA">
      <w:pPr>
        <w:widowControl w:val="0"/>
        <w:autoSpaceDE w:val="0"/>
        <w:autoSpaceDN w:val="0"/>
        <w:spacing w:before="90"/>
        <w:ind w:right="110"/>
        <w:jc w:val="both"/>
        <w:outlineLvl w:val="0"/>
        <w:rPr>
          <w:rFonts w:ascii="Verdana" w:eastAsia="Verdana" w:hAnsi="Verdana" w:cs="Verdana"/>
          <w:b/>
          <w:bCs/>
          <w:sz w:val="18"/>
          <w:szCs w:val="18"/>
        </w:rPr>
      </w:pPr>
    </w:p>
    <w:p w14:paraId="21DF4EF4" w14:textId="77777777" w:rsidR="009F3EDA" w:rsidRPr="009F3EDA" w:rsidRDefault="009F3EDA" w:rsidP="009F3EDA">
      <w:pPr>
        <w:widowControl w:val="0"/>
        <w:autoSpaceDE w:val="0"/>
        <w:autoSpaceDN w:val="0"/>
        <w:spacing w:before="90"/>
        <w:ind w:right="110"/>
        <w:jc w:val="both"/>
        <w:outlineLvl w:val="0"/>
        <w:rPr>
          <w:rFonts w:ascii="Verdana" w:eastAsia="Verdana" w:hAnsi="Verdana" w:cs="Verdana"/>
          <w:b/>
          <w:bCs/>
          <w:sz w:val="18"/>
          <w:szCs w:val="18"/>
        </w:rPr>
      </w:pPr>
    </w:p>
    <w:p w14:paraId="0EE4B6D1" w14:textId="77777777" w:rsidR="009F3EDA" w:rsidRPr="009F3EDA" w:rsidRDefault="009F3EDA" w:rsidP="009F3EDA">
      <w:pPr>
        <w:widowControl w:val="0"/>
        <w:autoSpaceDE w:val="0"/>
        <w:autoSpaceDN w:val="0"/>
        <w:spacing w:before="90"/>
        <w:ind w:right="110"/>
        <w:jc w:val="both"/>
        <w:outlineLvl w:val="0"/>
        <w:rPr>
          <w:rFonts w:ascii="Verdana" w:eastAsia="Verdana" w:hAnsi="Verdana" w:cs="Verdana"/>
          <w:b/>
          <w:bCs/>
          <w:sz w:val="18"/>
          <w:szCs w:val="18"/>
        </w:rPr>
      </w:pPr>
    </w:p>
    <w:p w14:paraId="77463109" w14:textId="77777777" w:rsidR="009F3EDA" w:rsidRPr="009F3EDA" w:rsidRDefault="009F3EDA" w:rsidP="009F3EDA">
      <w:pPr>
        <w:spacing w:line="360" w:lineRule="auto"/>
        <w:contextualSpacing/>
        <w:jc w:val="both"/>
        <w:rPr>
          <w:rFonts w:ascii="Verdana"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9F3EDA" w:rsidRPr="009F3EDA" w14:paraId="505A6984" w14:textId="77777777" w:rsidTr="00205838">
        <w:tc>
          <w:tcPr>
            <w:tcW w:w="4105" w:type="dxa"/>
          </w:tcPr>
          <w:p w14:paraId="5AD4208D" w14:textId="77777777" w:rsidR="009F3EDA" w:rsidRPr="009F3EDA" w:rsidRDefault="009F3EDA" w:rsidP="00205838">
            <w:pPr>
              <w:spacing w:line="360" w:lineRule="auto"/>
              <w:contextualSpacing/>
              <w:jc w:val="both"/>
              <w:rPr>
                <w:rFonts w:ascii="Verdana" w:hAnsi="Verdana" w:cs="Arial"/>
                <w:color w:val="222A35"/>
                <w:sz w:val="18"/>
                <w:szCs w:val="18"/>
                <w:lang w:eastAsia="x-none"/>
              </w:rPr>
            </w:pPr>
            <w:r w:rsidRPr="009F3EDA">
              <w:rPr>
                <w:rFonts w:ascii="Verdana" w:hAnsi="Verdana" w:cs="Arial"/>
                <w:color w:val="222A35"/>
                <w:sz w:val="18"/>
                <w:szCs w:val="18"/>
                <w:lang w:eastAsia="x-none"/>
              </w:rPr>
              <w:t>……………………………………………………………</w:t>
            </w:r>
          </w:p>
          <w:p w14:paraId="16F1ABD9" w14:textId="77777777" w:rsidR="009F3EDA" w:rsidRPr="009F3EDA" w:rsidRDefault="009F3EDA" w:rsidP="00205838">
            <w:pPr>
              <w:contextualSpacing/>
              <w:jc w:val="center"/>
              <w:rPr>
                <w:rFonts w:ascii="Verdana" w:hAnsi="Verdana" w:cs="Arial"/>
                <w:i/>
                <w:iCs/>
                <w:color w:val="222A35"/>
                <w:sz w:val="18"/>
                <w:szCs w:val="18"/>
                <w:lang w:eastAsia="x-none"/>
              </w:rPr>
            </w:pPr>
            <w:r w:rsidRPr="009F3EDA">
              <w:rPr>
                <w:rFonts w:ascii="Verdana" w:hAnsi="Verdana" w:cs="Arial"/>
                <w:i/>
                <w:iCs/>
                <w:color w:val="222A35"/>
                <w:sz w:val="18"/>
                <w:szCs w:val="18"/>
                <w:lang w:eastAsia="x-none"/>
              </w:rPr>
              <w:t>(pieczęć firmowa i podpis osoby upoważnionej/</w:t>
            </w:r>
            <w:proofErr w:type="spellStart"/>
            <w:r w:rsidRPr="009F3EDA">
              <w:rPr>
                <w:rFonts w:ascii="Verdana" w:hAnsi="Verdana" w:cs="Arial"/>
                <w:i/>
                <w:iCs/>
                <w:color w:val="222A35"/>
                <w:sz w:val="18"/>
                <w:szCs w:val="18"/>
                <w:lang w:eastAsia="x-none"/>
              </w:rPr>
              <w:t>ych</w:t>
            </w:r>
            <w:proofErr w:type="spellEnd"/>
            <w:r w:rsidRPr="009F3EDA">
              <w:rPr>
                <w:rFonts w:ascii="Verdana" w:hAnsi="Verdana" w:cs="Arial"/>
                <w:i/>
                <w:iCs/>
                <w:color w:val="222A35"/>
                <w:sz w:val="18"/>
                <w:szCs w:val="18"/>
                <w:lang w:eastAsia="x-none"/>
              </w:rPr>
              <w:t xml:space="preserve"> do reprezentacji)</w:t>
            </w:r>
          </w:p>
        </w:tc>
      </w:tr>
    </w:tbl>
    <w:p w14:paraId="5742CDEF" w14:textId="77777777" w:rsidR="009F3EDA" w:rsidRPr="001A7899" w:rsidRDefault="009F3EDA" w:rsidP="009F3EDA">
      <w:pPr>
        <w:widowControl w:val="0"/>
        <w:autoSpaceDE w:val="0"/>
        <w:autoSpaceDN w:val="0"/>
        <w:spacing w:before="90"/>
        <w:ind w:right="110"/>
        <w:jc w:val="both"/>
        <w:outlineLvl w:val="0"/>
        <w:rPr>
          <w:rFonts w:ascii="Verdana" w:eastAsia="Verdana" w:hAnsi="Verdana" w:cs="Verdana"/>
          <w:b/>
          <w:bCs/>
        </w:rPr>
      </w:pPr>
    </w:p>
    <w:p w14:paraId="38E32F47" w14:textId="77777777" w:rsidR="009F3EDA" w:rsidRPr="001A7899" w:rsidRDefault="009F3EDA" w:rsidP="009F3EDA">
      <w:pPr>
        <w:widowControl w:val="0"/>
        <w:autoSpaceDE w:val="0"/>
        <w:autoSpaceDN w:val="0"/>
        <w:spacing w:before="90"/>
        <w:ind w:right="110"/>
        <w:jc w:val="both"/>
        <w:outlineLvl w:val="0"/>
        <w:rPr>
          <w:rFonts w:ascii="Verdana" w:eastAsia="Verdana" w:hAnsi="Verdana" w:cs="Verdana"/>
          <w:b/>
          <w:bCs/>
        </w:rPr>
      </w:pPr>
    </w:p>
    <w:p w14:paraId="7E998E61" w14:textId="77777777" w:rsidR="009F3EDA" w:rsidRPr="001A7899" w:rsidRDefault="009F3EDA" w:rsidP="009F3EDA">
      <w:pPr>
        <w:widowControl w:val="0"/>
        <w:autoSpaceDE w:val="0"/>
        <w:autoSpaceDN w:val="0"/>
        <w:spacing w:before="90"/>
        <w:ind w:right="110"/>
        <w:jc w:val="both"/>
        <w:outlineLvl w:val="0"/>
        <w:rPr>
          <w:rFonts w:ascii="Verdana" w:eastAsia="Verdana" w:hAnsi="Verdana" w:cs="Verdana"/>
          <w:b/>
          <w:bCs/>
        </w:rPr>
      </w:pPr>
    </w:p>
    <w:p w14:paraId="63F82C67" w14:textId="77777777" w:rsidR="009F3EDA" w:rsidRPr="001A7899" w:rsidRDefault="009F3EDA" w:rsidP="009F3EDA">
      <w:pPr>
        <w:widowControl w:val="0"/>
        <w:autoSpaceDE w:val="0"/>
        <w:autoSpaceDN w:val="0"/>
        <w:spacing w:before="90"/>
        <w:ind w:right="110"/>
        <w:jc w:val="both"/>
        <w:outlineLvl w:val="0"/>
        <w:rPr>
          <w:rFonts w:ascii="Verdana" w:eastAsia="Verdana" w:hAnsi="Verdana" w:cs="Verdana"/>
          <w:b/>
          <w:bCs/>
        </w:rPr>
      </w:pPr>
    </w:p>
    <w:p w14:paraId="42CC4D59" w14:textId="77777777" w:rsidR="009F3EDA" w:rsidRPr="001A7899" w:rsidRDefault="009F3EDA" w:rsidP="009F3EDA">
      <w:pPr>
        <w:widowControl w:val="0"/>
        <w:autoSpaceDE w:val="0"/>
        <w:autoSpaceDN w:val="0"/>
        <w:spacing w:before="90"/>
        <w:ind w:right="110"/>
        <w:jc w:val="both"/>
        <w:outlineLvl w:val="0"/>
        <w:rPr>
          <w:rFonts w:ascii="Verdana" w:eastAsia="Verdana" w:hAnsi="Verdana" w:cs="Verdana"/>
          <w:b/>
          <w:bCs/>
        </w:rPr>
      </w:pPr>
    </w:p>
    <w:bookmarkEnd w:id="2"/>
    <w:p w14:paraId="46F3AFA5" w14:textId="13EFB0AA" w:rsidR="004D7F31" w:rsidRPr="000751A3" w:rsidRDefault="004D7F31" w:rsidP="0061362D">
      <w:pPr>
        <w:tabs>
          <w:tab w:val="left" w:pos="555"/>
          <w:tab w:val="left" w:pos="7950"/>
        </w:tabs>
        <w:spacing w:after="0" w:line="240" w:lineRule="auto"/>
        <w:rPr>
          <w:rFonts w:ascii="Verdana" w:hAnsi="Verdana"/>
          <w:i/>
          <w:sz w:val="18"/>
          <w:szCs w:val="18"/>
        </w:rPr>
      </w:pPr>
    </w:p>
    <w:sectPr w:rsidR="004D7F31" w:rsidRPr="000751A3"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978D0" w14:textId="77777777" w:rsidR="005C4A29" w:rsidRDefault="005C4A29">
      <w:r>
        <w:separator/>
      </w:r>
    </w:p>
  </w:endnote>
  <w:endnote w:type="continuationSeparator" w:id="0">
    <w:p w14:paraId="6D803AA4" w14:textId="77777777" w:rsidR="005C4A29" w:rsidRDefault="005C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38D52" w14:textId="77777777" w:rsidR="005C4A29" w:rsidRDefault="005C4A29">
      <w:r>
        <w:separator/>
      </w:r>
    </w:p>
  </w:footnote>
  <w:footnote w:type="continuationSeparator" w:id="0">
    <w:p w14:paraId="22BE8480" w14:textId="77777777" w:rsidR="005C4A29" w:rsidRDefault="005C4A29">
      <w:r>
        <w:continuationSeparator/>
      </w:r>
    </w:p>
  </w:footnote>
  <w:footnote w:id="1">
    <w:p w14:paraId="4BDDFBCA" w14:textId="77777777" w:rsidR="009F3EDA" w:rsidRPr="001A7899" w:rsidRDefault="009F3EDA" w:rsidP="009F3EDA">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2">
    <w:p w14:paraId="1E11436F" w14:textId="77777777" w:rsidR="009F3EDA" w:rsidRPr="00011950" w:rsidRDefault="009F3EDA" w:rsidP="009F3ED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eastAsia="Calibri" w:hAnsi="Verdana" w:cs="Arial"/>
          <w:color w:val="000000"/>
          <w:sz w:val="16"/>
          <w:szCs w:val="16"/>
        </w:rPr>
        <w:t> </w:t>
      </w:r>
    </w:p>
    <w:p w14:paraId="1754C501" w14:textId="77777777" w:rsidR="009F3EDA" w:rsidRPr="00011950" w:rsidRDefault="009F3EDA" w:rsidP="009F3EDA">
      <w:pPr>
        <w:pStyle w:val="paragraph"/>
        <w:numPr>
          <w:ilvl w:val="0"/>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eastAsia="Calibri" w:hAnsi="Verdana" w:cs="Arial"/>
          <w:color w:val="000000"/>
          <w:sz w:val="16"/>
          <w:szCs w:val="16"/>
        </w:rPr>
        <w:t> </w:t>
      </w:r>
    </w:p>
    <w:p w14:paraId="2A167C60" w14:textId="77777777" w:rsidR="009F3EDA" w:rsidRPr="00011950" w:rsidRDefault="009F3EDA" w:rsidP="009F3EDA">
      <w:pPr>
        <w:pStyle w:val="paragraph"/>
        <w:numPr>
          <w:ilvl w:val="0"/>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eastAsia="Calibri" w:hAnsi="Verdana" w:cs="Arial"/>
          <w:color w:val="000000"/>
          <w:sz w:val="16"/>
          <w:szCs w:val="16"/>
        </w:rPr>
        <w:t> </w:t>
      </w:r>
    </w:p>
    <w:p w14:paraId="3BAE2D84" w14:textId="77777777" w:rsidR="009F3EDA" w:rsidRPr="00011950" w:rsidRDefault="009F3EDA" w:rsidP="009F3EDA">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eastAsia="Calibri" w:hAnsi="Verdana" w:cs="Arial"/>
          <w:color w:val="000000"/>
          <w:sz w:val="16"/>
          <w:szCs w:val="16"/>
        </w:rPr>
        <w:t> </w:t>
      </w:r>
    </w:p>
    <w:p w14:paraId="2414F51A" w14:textId="77777777" w:rsidR="009F3EDA" w:rsidRPr="00011950" w:rsidRDefault="009F3EDA" w:rsidP="009F3EDA">
      <w:pPr>
        <w:pStyle w:val="paragraph"/>
        <w:numPr>
          <w:ilvl w:val="1"/>
          <w:numId w:val="3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eastAsia="Calibri" w:hAnsi="Verdana" w:cs="Arial"/>
          <w:color w:val="000000"/>
          <w:sz w:val="16"/>
          <w:szCs w:val="16"/>
        </w:rPr>
        <w:t> </w:t>
      </w:r>
    </w:p>
    <w:p w14:paraId="530B993F" w14:textId="77777777" w:rsidR="009F3EDA" w:rsidRPr="00011950" w:rsidRDefault="009F3EDA" w:rsidP="009F3ED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eastAsia="Calibri" w:hAnsi="Verdana" w:cs="Arial"/>
          <w:color w:val="000000"/>
          <w:sz w:val="16"/>
          <w:szCs w:val="16"/>
        </w:rPr>
        <w:t> </w:t>
      </w:r>
    </w:p>
    <w:p w14:paraId="7F02E591" w14:textId="77777777" w:rsidR="009F3EDA" w:rsidRPr="00011950" w:rsidRDefault="009F3EDA" w:rsidP="009F3EDA">
      <w:pPr>
        <w:pStyle w:val="paragraph"/>
        <w:numPr>
          <w:ilvl w:val="0"/>
          <w:numId w:val="32"/>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2D2DEA28" w14:textId="77777777" w:rsidR="009F3EDA" w:rsidRPr="00011950" w:rsidRDefault="009F3EDA" w:rsidP="009F3ED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eastAsia="Calibri" w:hAnsi="Verdana" w:cs="Arial"/>
          <w:color w:val="000000"/>
          <w:sz w:val="16"/>
          <w:szCs w:val="16"/>
        </w:rPr>
        <w:t> </w:t>
      </w:r>
    </w:p>
    <w:p w14:paraId="557CCB62" w14:textId="77777777" w:rsidR="009F3EDA" w:rsidRPr="00011950" w:rsidRDefault="009F3EDA" w:rsidP="009F3ED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eastAsia="Calibri" w:hAnsi="Verdana" w:cs="Arial"/>
          <w:color w:val="000000"/>
          <w:sz w:val="16"/>
          <w:szCs w:val="16"/>
        </w:rPr>
        <w:t> </w:t>
      </w:r>
    </w:p>
    <w:p w14:paraId="2F935A0D" w14:textId="77777777" w:rsidR="009F3EDA" w:rsidRPr="00011950" w:rsidRDefault="009F3EDA" w:rsidP="009F3ED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eastAsia="Calibri" w:hAnsi="Verdana" w:cs="Arial"/>
          <w:color w:val="000000"/>
          <w:sz w:val="16"/>
          <w:szCs w:val="16"/>
        </w:rPr>
        <w:t> </w:t>
      </w:r>
    </w:p>
    <w:p w14:paraId="42F26A55" w14:textId="77777777" w:rsidR="009F3EDA" w:rsidRPr="00011950" w:rsidRDefault="009F3EDA" w:rsidP="009F3ED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eastAsia="Calibri" w:hAnsi="Verdana" w:cs="Arial"/>
          <w:color w:val="000000"/>
          <w:sz w:val="16"/>
          <w:szCs w:val="16"/>
        </w:rPr>
        <w:t> </w:t>
      </w:r>
    </w:p>
    <w:p w14:paraId="68E60EE6" w14:textId="77777777" w:rsidR="009F3EDA" w:rsidRPr="005F4BFA" w:rsidRDefault="009F3EDA" w:rsidP="009F3ED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eastAsia="Calibri" w:hAnsi="Verdana" w:cs="Arial"/>
          <w:color w:val="000000"/>
          <w:sz w:val="16"/>
          <w:szCs w:val="16"/>
        </w:rPr>
        <w:t> </w:t>
      </w:r>
    </w:p>
  </w:footnote>
  <w:footnote w:id="3">
    <w:p w14:paraId="5CD68D75" w14:textId="77777777" w:rsidR="009F3EDA" w:rsidRPr="001A7899" w:rsidRDefault="009F3EDA" w:rsidP="009F3EDA">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4">
    <w:p w14:paraId="2DFD9DAB" w14:textId="77777777" w:rsidR="009F3EDA" w:rsidRPr="001A7899" w:rsidRDefault="009F3EDA" w:rsidP="009F3EDA">
      <w:pPr>
        <w:pStyle w:val="Tekstprzypisudolnego"/>
        <w:jc w:val="both"/>
        <w:rPr>
          <w:rFonts w:ascii="Verdana" w:hAnsi="Verdana"/>
          <w:color w:val="FF0000"/>
          <w:sz w:val="16"/>
          <w:szCs w:val="16"/>
        </w:rPr>
      </w:pPr>
      <w:r w:rsidRPr="0008296E">
        <w:rPr>
          <w:rStyle w:val="Odwoanieprzypisudolnego"/>
          <w:rFonts w:ascii="Verdana" w:hAnsi="Verdana"/>
          <w:color w:val="000000"/>
          <w:sz w:val="16"/>
          <w:szCs w:val="16"/>
        </w:rPr>
        <w:footnoteRef/>
      </w:r>
      <w:r w:rsidRPr="001A7899">
        <w:rPr>
          <w:rFonts w:ascii="Verdana" w:hAnsi="Verdana"/>
          <w:color w:val="FF0000"/>
          <w:sz w:val="16"/>
          <w:szCs w:val="16"/>
        </w:rPr>
        <w:t xml:space="preserve"> </w:t>
      </w:r>
      <w:r w:rsidRPr="001A7899">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rPr>
        <w:t xml:space="preserve"> </w:t>
      </w:r>
    </w:p>
  </w:footnote>
  <w:footnote w:id="5">
    <w:p w14:paraId="75966CA1" w14:textId="77777777" w:rsidR="009F3EDA" w:rsidRPr="001A7899" w:rsidRDefault="009F3EDA" w:rsidP="009F3EDA">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Zgodnie z art. 4a ust. 1 pkt 29 Ustawy o CIT rzeczywistym właścicielem jest podmiot, który spełnia łącznie następujące warunki:</w:t>
      </w:r>
    </w:p>
    <w:p w14:paraId="26D24F94" w14:textId="77777777" w:rsidR="009F3EDA" w:rsidRPr="001A7899" w:rsidRDefault="009F3EDA" w:rsidP="009F3EDA">
      <w:pPr>
        <w:pStyle w:val="Tekstprzypisudolnego"/>
        <w:numPr>
          <w:ilvl w:val="0"/>
          <w:numId w:val="27"/>
        </w:numPr>
        <w:ind w:left="426" w:hanging="284"/>
        <w:rPr>
          <w:rFonts w:ascii="Verdana" w:hAnsi="Verdana"/>
          <w:sz w:val="16"/>
          <w:szCs w:val="16"/>
        </w:rPr>
      </w:pPr>
      <w:r w:rsidRPr="001A7899">
        <w:rPr>
          <w:rFonts w:ascii="Verdana" w:hAnsi="Verdana"/>
          <w:sz w:val="16"/>
          <w:szCs w:val="16"/>
        </w:rPr>
        <w:t>otrzymuje należność dla własnej korzyści, w tym decyduje samodzielnie o jej przeznaczeniu i ponosi ryzyko ekonomiczne związane z utratą tej należności lub jej części;</w:t>
      </w:r>
    </w:p>
    <w:p w14:paraId="6D43BA9A" w14:textId="77777777" w:rsidR="009F3EDA" w:rsidRPr="001A7899" w:rsidRDefault="009F3EDA" w:rsidP="009F3EDA">
      <w:pPr>
        <w:pStyle w:val="Tekstprzypisudolnego"/>
        <w:numPr>
          <w:ilvl w:val="0"/>
          <w:numId w:val="27"/>
        </w:numPr>
        <w:ind w:left="426" w:hanging="284"/>
        <w:rPr>
          <w:rFonts w:ascii="Verdana" w:hAnsi="Verdana"/>
          <w:sz w:val="16"/>
          <w:szCs w:val="16"/>
        </w:rPr>
      </w:pPr>
      <w:r w:rsidRPr="001A7899">
        <w:rPr>
          <w:rFonts w:ascii="Verdana" w:hAnsi="Verdana"/>
          <w:sz w:val="16"/>
          <w:szCs w:val="16"/>
        </w:rPr>
        <w:t>nie jest pośrednikiem, przedstawicielem, powiernikiem lub innym podmiotem zobowiązanym prawnie lub faktycznie do przekazania całości lub części należności innemu podmiotowi;</w:t>
      </w:r>
    </w:p>
    <w:p w14:paraId="5A5A9DFB" w14:textId="77777777" w:rsidR="009F3EDA" w:rsidRPr="001A7899" w:rsidRDefault="009F3EDA" w:rsidP="009F3EDA">
      <w:pPr>
        <w:pStyle w:val="Tekstprzypisudolnego"/>
        <w:numPr>
          <w:ilvl w:val="0"/>
          <w:numId w:val="27"/>
        </w:numPr>
        <w:ind w:left="426" w:hanging="284"/>
        <w:rPr>
          <w:rFonts w:ascii="Verdana" w:hAnsi="Verdana"/>
          <w:sz w:val="16"/>
          <w:szCs w:val="16"/>
        </w:rPr>
      </w:pPr>
      <w:r w:rsidRPr="001A7899">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6B7FB9" w14:textId="77777777" w:rsidR="009F3EDA" w:rsidRPr="001A7899" w:rsidRDefault="009F3EDA" w:rsidP="009F3EDA">
      <w:pPr>
        <w:pStyle w:val="Tekstprzypisudolnego"/>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w:t>
      </w:r>
      <w:r w:rsidRPr="001A7899">
        <w:rPr>
          <w:rFonts w:ascii="Verdana" w:hAnsi="Verdana" w:cs="Arial"/>
          <w:sz w:val="16"/>
          <w:szCs w:val="16"/>
        </w:rPr>
        <w:t>Niewłaściwe skreślić</w:t>
      </w:r>
      <w:r w:rsidRPr="001A7899">
        <w:rPr>
          <w:rFonts w:ascii="Verdana" w:hAnsi="Verdana"/>
          <w:sz w:val="16"/>
          <w:szCs w:val="16"/>
        </w:rPr>
        <w:t>;</w:t>
      </w:r>
    </w:p>
  </w:footnote>
  <w:footnote w:id="7">
    <w:p w14:paraId="740FB85E" w14:textId="77777777" w:rsidR="009F3EDA" w:rsidRPr="001A7899" w:rsidRDefault="009F3EDA" w:rsidP="009F3EDA">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Niewłaściwe skreślić;</w:t>
      </w:r>
    </w:p>
  </w:footnote>
  <w:footnote w:id="8">
    <w:p w14:paraId="1A20D806" w14:textId="77777777" w:rsidR="009F3EDA" w:rsidRPr="001A7899" w:rsidRDefault="009F3EDA" w:rsidP="009F3EDA">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1A7899">
        <w:rPr>
          <w:rFonts w:ascii="Verdana" w:hAnsi="Verdana"/>
          <w:sz w:val="16"/>
          <w:szCs w:val="16"/>
        </w:rPr>
        <w:t xml:space="preserve"> zagraniczna jednostka - oznacza:</w:t>
      </w:r>
    </w:p>
    <w:p w14:paraId="790C2AFA" w14:textId="77777777" w:rsidR="009F3EDA" w:rsidRPr="001A7899" w:rsidRDefault="009F3EDA" w:rsidP="009F3EDA">
      <w:pPr>
        <w:pStyle w:val="Tekstprzypisudolnego"/>
        <w:ind w:firstLine="142"/>
        <w:jc w:val="both"/>
        <w:rPr>
          <w:rFonts w:ascii="Verdana" w:hAnsi="Verdana"/>
          <w:sz w:val="16"/>
          <w:szCs w:val="16"/>
        </w:rPr>
      </w:pPr>
      <w:r w:rsidRPr="001A7899">
        <w:rPr>
          <w:rFonts w:ascii="Verdana" w:hAnsi="Verdana"/>
          <w:sz w:val="16"/>
          <w:szCs w:val="16"/>
        </w:rPr>
        <w:t>a) osobę prawną,</w:t>
      </w:r>
    </w:p>
    <w:p w14:paraId="62D9BFFD" w14:textId="77777777" w:rsidR="009F3EDA" w:rsidRPr="001A7899" w:rsidRDefault="009F3EDA" w:rsidP="009F3EDA">
      <w:pPr>
        <w:pStyle w:val="Tekstprzypisudolnego"/>
        <w:ind w:firstLine="142"/>
        <w:jc w:val="both"/>
        <w:rPr>
          <w:rFonts w:ascii="Verdana" w:hAnsi="Verdana"/>
          <w:sz w:val="16"/>
          <w:szCs w:val="16"/>
        </w:rPr>
      </w:pPr>
      <w:r w:rsidRPr="001A7899">
        <w:rPr>
          <w:rFonts w:ascii="Verdana" w:hAnsi="Verdana"/>
          <w:sz w:val="16"/>
          <w:szCs w:val="16"/>
        </w:rPr>
        <w:t>b) spółkę kapitałową w organizacji,</w:t>
      </w:r>
    </w:p>
    <w:p w14:paraId="56A740D3" w14:textId="77777777" w:rsidR="009F3EDA" w:rsidRPr="001A7899" w:rsidRDefault="009F3EDA" w:rsidP="009F3EDA">
      <w:pPr>
        <w:pStyle w:val="Tekstprzypisudolnego"/>
        <w:ind w:firstLine="142"/>
        <w:jc w:val="both"/>
        <w:rPr>
          <w:rFonts w:ascii="Verdana" w:hAnsi="Verdana"/>
          <w:sz w:val="16"/>
          <w:szCs w:val="16"/>
        </w:rPr>
      </w:pPr>
      <w:r w:rsidRPr="001A7899">
        <w:rPr>
          <w:rFonts w:ascii="Verdana" w:hAnsi="Verdana"/>
          <w:sz w:val="16"/>
          <w:szCs w:val="16"/>
        </w:rPr>
        <w:t>c) jednostkę organizacyjną niemającą osobowości prawnej inną niż spółka niemająca osobowości prawnej,</w:t>
      </w:r>
    </w:p>
    <w:p w14:paraId="696EB86A" w14:textId="77777777" w:rsidR="009F3EDA" w:rsidRPr="001A7899" w:rsidRDefault="009F3EDA" w:rsidP="009F3EDA">
      <w:pPr>
        <w:pStyle w:val="Tekstprzypisudolnego"/>
        <w:ind w:firstLine="142"/>
        <w:jc w:val="both"/>
        <w:rPr>
          <w:rFonts w:ascii="Verdana" w:hAnsi="Verdana"/>
          <w:sz w:val="16"/>
          <w:szCs w:val="16"/>
        </w:rPr>
      </w:pPr>
      <w:r w:rsidRPr="001A7899">
        <w:rPr>
          <w:rFonts w:ascii="Verdana" w:hAnsi="Verdana"/>
          <w:sz w:val="16"/>
          <w:szCs w:val="16"/>
        </w:rPr>
        <w:t>d) spółkę niemającą osobowości prawnej, o której mowa w art. 1 ust. 3 pkt 2,</w:t>
      </w:r>
    </w:p>
    <w:p w14:paraId="57A5AB93" w14:textId="77777777" w:rsidR="009F3EDA" w:rsidRPr="001A7899" w:rsidRDefault="009F3EDA" w:rsidP="009F3EDA">
      <w:pPr>
        <w:pStyle w:val="Tekstprzypisudolnego"/>
        <w:ind w:firstLine="142"/>
        <w:jc w:val="both"/>
        <w:rPr>
          <w:rFonts w:ascii="Verdana" w:hAnsi="Verdana"/>
          <w:sz w:val="16"/>
          <w:szCs w:val="16"/>
        </w:rPr>
      </w:pPr>
      <w:r w:rsidRPr="001A7899">
        <w:rPr>
          <w:rFonts w:ascii="Verdana" w:hAnsi="Verdana"/>
          <w:sz w:val="16"/>
          <w:szCs w:val="16"/>
        </w:rPr>
        <w:t>e) fundację, trust lub inny podmiot albo stosunek prawny o charakterze powierniczym,</w:t>
      </w:r>
    </w:p>
    <w:p w14:paraId="09B403EB" w14:textId="77777777" w:rsidR="009F3EDA" w:rsidRPr="001A7899" w:rsidRDefault="009F3EDA" w:rsidP="009F3EDA">
      <w:pPr>
        <w:pStyle w:val="Tekstprzypisudolnego"/>
        <w:ind w:left="284" w:hanging="142"/>
        <w:jc w:val="both"/>
        <w:rPr>
          <w:rFonts w:ascii="Verdana" w:hAnsi="Verdana"/>
          <w:sz w:val="16"/>
          <w:szCs w:val="16"/>
        </w:rPr>
      </w:pPr>
      <w:r w:rsidRPr="001A7899">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5A06F5DB" w14:textId="77777777" w:rsidR="009F3EDA" w:rsidRPr="001A7899" w:rsidRDefault="009F3EDA" w:rsidP="009F3EDA">
      <w:pPr>
        <w:pStyle w:val="Tekstprzypisudolnego"/>
        <w:ind w:left="284" w:hanging="142"/>
        <w:jc w:val="both"/>
        <w:rPr>
          <w:rFonts w:ascii="Verdana" w:hAnsi="Verdana"/>
          <w:sz w:val="16"/>
          <w:szCs w:val="16"/>
        </w:rPr>
      </w:pPr>
      <w:r w:rsidRPr="001A7899">
        <w:rPr>
          <w:rFonts w:ascii="Verdana" w:hAnsi="Verdana"/>
          <w:sz w:val="16"/>
          <w:szCs w:val="16"/>
        </w:rPr>
        <w:t>g )wydzieloną organizacyjnie lub prawnie część zagranicznej spółki lub innego podmiotu mającego osobowość prawną albo niemającego osobowości prawnej</w:t>
      </w:r>
    </w:p>
    <w:p w14:paraId="5812C832" w14:textId="77777777" w:rsidR="009F3EDA" w:rsidRPr="001A7899" w:rsidRDefault="009F3EDA" w:rsidP="009F3EDA">
      <w:pPr>
        <w:pStyle w:val="Tekstprzypisudolnego"/>
        <w:ind w:left="284" w:hanging="142"/>
        <w:jc w:val="both"/>
        <w:rPr>
          <w:rFonts w:ascii="Verdana" w:hAnsi="Verdana"/>
          <w:sz w:val="16"/>
          <w:szCs w:val="16"/>
        </w:rPr>
      </w:pPr>
      <w:r w:rsidRPr="001A7899">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E417" w14:textId="7E5CC10E" w:rsidR="00EE6CFE" w:rsidRDefault="00EE6CFE" w:rsidP="00EE6CFE">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13CE3C4C"/>
    <w:lvl w:ilvl="0">
      <w:start w:val="1"/>
      <w:numFmt w:val="decimal"/>
      <w:lvlText w:val="%1."/>
      <w:lvlJc w:val="left"/>
      <w:pPr>
        <w:tabs>
          <w:tab w:val="num" w:pos="717"/>
        </w:tabs>
        <w:ind w:left="717" w:hanging="360"/>
      </w:pPr>
      <w:rPr>
        <w:rFonts w:ascii="Verdana" w:eastAsia="Calibri" w:hAnsi="Verdana" w:cs="Times New Roman" w:hint="default"/>
      </w:rPr>
    </w:lvl>
    <w:lvl w:ilvl="1">
      <w:start w:val="1"/>
      <w:numFmt w:val="decimal"/>
      <w:lvlText w:val="%2."/>
      <w:lvlJc w:val="left"/>
      <w:pPr>
        <w:tabs>
          <w:tab w:val="num" w:pos="1077"/>
        </w:tabs>
        <w:ind w:left="1077" w:hanging="360"/>
      </w:pPr>
      <w:rPr>
        <w:rFonts w:cs="Times New Roman"/>
        <w:b w:val="0"/>
        <w:bCs w:val="0"/>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802A5F"/>
    <w:multiLevelType w:val="hybridMultilevel"/>
    <w:tmpl w:val="5A7CC5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145077"/>
    <w:multiLevelType w:val="hybridMultilevel"/>
    <w:tmpl w:val="B88A00C4"/>
    <w:lvl w:ilvl="0" w:tplc="B2620E7E">
      <w:start w:val="1"/>
      <w:numFmt w:val="lowerLetter"/>
      <w:lvlText w:val="%1)"/>
      <w:lvlJc w:val="left"/>
      <w:pPr>
        <w:ind w:left="390" w:hanging="360"/>
      </w:pPr>
      <w:rPr>
        <w:rFonts w:ascii="Verdana" w:hAnsi="Verdana"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10ED045F"/>
    <w:multiLevelType w:val="hybridMultilevel"/>
    <w:tmpl w:val="5F243B96"/>
    <w:lvl w:ilvl="0" w:tplc="E6CCB3E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8275098"/>
    <w:multiLevelType w:val="hybridMultilevel"/>
    <w:tmpl w:val="0CFED07C"/>
    <w:lvl w:ilvl="0" w:tplc="AB86B4FC">
      <w:start w:val="1"/>
      <w:numFmt w:val="lowerLetter"/>
      <w:lvlText w:val="%1)"/>
      <w:lvlJc w:val="left"/>
      <w:pPr>
        <w:tabs>
          <w:tab w:val="num" w:pos="720"/>
        </w:tabs>
        <w:ind w:left="720" w:hanging="360"/>
      </w:pPr>
      <w:rPr>
        <w:rFonts w:ascii="Verdana" w:hAnsi="Verdana" w:cs="Times New Roman" w:hint="default"/>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7" w15:restartNumberingAfterBreak="0">
    <w:nsid w:val="23385D7B"/>
    <w:multiLevelType w:val="hybridMultilevel"/>
    <w:tmpl w:val="3E5A7CC4"/>
    <w:lvl w:ilvl="0" w:tplc="F3189B32">
      <w:start w:val="1"/>
      <w:numFmt w:val="decimal"/>
      <w:lvlText w:val="%1."/>
      <w:lvlJc w:val="left"/>
      <w:pPr>
        <w:ind w:left="720" w:hanging="360"/>
      </w:pPr>
      <w:rPr>
        <w:rFonts w:ascii="Verdana" w:eastAsia="Arial Unicode MS" w:hAnsi="Verdana"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8CB2229"/>
    <w:multiLevelType w:val="hybridMultilevel"/>
    <w:tmpl w:val="90B05A6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2D0E2404"/>
    <w:multiLevelType w:val="multilevel"/>
    <w:tmpl w:val="62C80E2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3DD55922"/>
    <w:multiLevelType w:val="multilevel"/>
    <w:tmpl w:val="6C2AE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00740"/>
    <w:multiLevelType w:val="hybridMultilevel"/>
    <w:tmpl w:val="6ADC081A"/>
    <w:lvl w:ilvl="0" w:tplc="4AB2E2C4">
      <w:start w:val="1"/>
      <w:numFmt w:val="lowerLetter"/>
      <w:lvlText w:val="%1)"/>
      <w:lvlJc w:val="left"/>
      <w:pPr>
        <w:ind w:left="720" w:hanging="360"/>
      </w:pPr>
      <w:rPr>
        <w:rFonts w:ascii="Verdana" w:eastAsia="Calibri" w:hAnsi="Verdana"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6"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7"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8" w15:restartNumberingAfterBreak="0">
    <w:nsid w:val="6E4064BC"/>
    <w:multiLevelType w:val="hybridMultilevel"/>
    <w:tmpl w:val="6A12C892"/>
    <w:lvl w:ilvl="0" w:tplc="A62EBAF8">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734C0477"/>
    <w:multiLevelType w:val="multilevel"/>
    <w:tmpl w:val="A1A6FC8E"/>
    <w:lvl w:ilvl="0">
      <w:start w:val="1"/>
      <w:numFmt w:val="decimal"/>
      <w:lvlText w:val="%1."/>
      <w:lvlJc w:val="left"/>
      <w:pPr>
        <w:tabs>
          <w:tab w:val="num" w:pos="717"/>
        </w:tabs>
        <w:ind w:left="717" w:hanging="360"/>
      </w:pPr>
      <w:rPr>
        <w:rFonts w:ascii="Verdana" w:eastAsia="Calibri" w:hAnsi="Verdana" w:cs="Times New Roman" w:hint="default"/>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30"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1447770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780110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11217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60492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0545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1002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00824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0564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19396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700479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755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01556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942792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94369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418812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48735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0959749">
    <w:abstractNumId w:val="25"/>
  </w:num>
  <w:num w:numId="18" w16cid:durableId="292059023">
    <w:abstractNumId w:val="6"/>
  </w:num>
  <w:num w:numId="19" w16cid:durableId="191648786">
    <w:abstractNumId w:val="27"/>
  </w:num>
  <w:num w:numId="20" w16cid:durableId="15634442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381819">
    <w:abstractNumId w:val="19"/>
  </w:num>
  <w:num w:numId="22" w16cid:durableId="1457407629">
    <w:abstractNumId w:val="11"/>
  </w:num>
  <w:num w:numId="23" w16cid:durableId="1167283723">
    <w:abstractNumId w:val="24"/>
  </w:num>
  <w:num w:numId="24" w16cid:durableId="1464538256">
    <w:abstractNumId w:val="9"/>
  </w:num>
  <w:num w:numId="25" w16cid:durableId="349452464">
    <w:abstractNumId w:val="28"/>
  </w:num>
  <w:num w:numId="26" w16cid:durableId="1247617621">
    <w:abstractNumId w:val="23"/>
  </w:num>
  <w:num w:numId="27" w16cid:durableId="271212728">
    <w:abstractNumId w:val="13"/>
  </w:num>
  <w:num w:numId="28" w16cid:durableId="893085379">
    <w:abstractNumId w:val="21"/>
  </w:num>
  <w:num w:numId="29" w16cid:durableId="320503752">
    <w:abstractNumId w:val="7"/>
  </w:num>
  <w:num w:numId="30" w16cid:durableId="121773495">
    <w:abstractNumId w:val="18"/>
  </w:num>
  <w:num w:numId="31" w16cid:durableId="1853377842">
    <w:abstractNumId w:val="22"/>
  </w:num>
  <w:num w:numId="32" w16cid:durableId="935288320">
    <w:abstractNumId w:val="15"/>
  </w:num>
  <w:num w:numId="33" w16cid:durableId="1636059127">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57E45"/>
    <w:rsid w:val="000751A3"/>
    <w:rsid w:val="000878C0"/>
    <w:rsid w:val="00096A7D"/>
    <w:rsid w:val="000A02E2"/>
    <w:rsid w:val="000B30E4"/>
    <w:rsid w:val="000B5348"/>
    <w:rsid w:val="000E6EAF"/>
    <w:rsid w:val="000F4906"/>
    <w:rsid w:val="00115B74"/>
    <w:rsid w:val="00123436"/>
    <w:rsid w:val="00125A5F"/>
    <w:rsid w:val="00127975"/>
    <w:rsid w:val="00127B1F"/>
    <w:rsid w:val="0014496C"/>
    <w:rsid w:val="001836C1"/>
    <w:rsid w:val="001A1963"/>
    <w:rsid w:val="001A25B9"/>
    <w:rsid w:val="001A6B4F"/>
    <w:rsid w:val="001A7425"/>
    <w:rsid w:val="001B4FBE"/>
    <w:rsid w:val="001C0C33"/>
    <w:rsid w:val="001C155B"/>
    <w:rsid w:val="001D56D3"/>
    <w:rsid w:val="001D6513"/>
    <w:rsid w:val="001D6CB2"/>
    <w:rsid w:val="001F30D7"/>
    <w:rsid w:val="00214899"/>
    <w:rsid w:val="00224B52"/>
    <w:rsid w:val="00247829"/>
    <w:rsid w:val="00266C5F"/>
    <w:rsid w:val="00290ADC"/>
    <w:rsid w:val="002B1DD3"/>
    <w:rsid w:val="002D560D"/>
    <w:rsid w:val="002D5E0A"/>
    <w:rsid w:val="002E2DE1"/>
    <w:rsid w:val="002E30AA"/>
    <w:rsid w:val="00315122"/>
    <w:rsid w:val="00321FA9"/>
    <w:rsid w:val="003366A2"/>
    <w:rsid w:val="00340FCC"/>
    <w:rsid w:val="00343041"/>
    <w:rsid w:val="00344F99"/>
    <w:rsid w:val="00347400"/>
    <w:rsid w:val="00365958"/>
    <w:rsid w:val="00377D95"/>
    <w:rsid w:val="00387112"/>
    <w:rsid w:val="00390E83"/>
    <w:rsid w:val="003C2C3B"/>
    <w:rsid w:val="003C2F2D"/>
    <w:rsid w:val="003D11DA"/>
    <w:rsid w:val="0040548F"/>
    <w:rsid w:val="00420ADD"/>
    <w:rsid w:val="00421D59"/>
    <w:rsid w:val="00425F00"/>
    <w:rsid w:val="004310E3"/>
    <w:rsid w:val="00443D75"/>
    <w:rsid w:val="00446B8D"/>
    <w:rsid w:val="00453AF9"/>
    <w:rsid w:val="00457023"/>
    <w:rsid w:val="004727DC"/>
    <w:rsid w:val="00480818"/>
    <w:rsid w:val="0048724A"/>
    <w:rsid w:val="004973AF"/>
    <w:rsid w:val="004A0F0D"/>
    <w:rsid w:val="004A4552"/>
    <w:rsid w:val="004C1054"/>
    <w:rsid w:val="004C1761"/>
    <w:rsid w:val="004D2ED0"/>
    <w:rsid w:val="004D7F31"/>
    <w:rsid w:val="004E368C"/>
    <w:rsid w:val="00502283"/>
    <w:rsid w:val="0050385D"/>
    <w:rsid w:val="005117AF"/>
    <w:rsid w:val="00516A0F"/>
    <w:rsid w:val="005474FC"/>
    <w:rsid w:val="00552850"/>
    <w:rsid w:val="00555CBD"/>
    <w:rsid w:val="00571EAD"/>
    <w:rsid w:val="005B2010"/>
    <w:rsid w:val="005C4A29"/>
    <w:rsid w:val="005D2E4D"/>
    <w:rsid w:val="005D69AA"/>
    <w:rsid w:val="005E30B1"/>
    <w:rsid w:val="005E6FFA"/>
    <w:rsid w:val="005F2F08"/>
    <w:rsid w:val="005F3D5A"/>
    <w:rsid w:val="005F65A2"/>
    <w:rsid w:val="0060434E"/>
    <w:rsid w:val="00604A01"/>
    <w:rsid w:val="00613626"/>
    <w:rsid w:val="0061362D"/>
    <w:rsid w:val="00620763"/>
    <w:rsid w:val="0062146E"/>
    <w:rsid w:val="00635EE8"/>
    <w:rsid w:val="00636835"/>
    <w:rsid w:val="0063776A"/>
    <w:rsid w:val="00641672"/>
    <w:rsid w:val="0065049B"/>
    <w:rsid w:val="0065748D"/>
    <w:rsid w:val="00686642"/>
    <w:rsid w:val="0069019B"/>
    <w:rsid w:val="00691104"/>
    <w:rsid w:val="006A435F"/>
    <w:rsid w:val="006A79A8"/>
    <w:rsid w:val="006B1641"/>
    <w:rsid w:val="006D0F7E"/>
    <w:rsid w:val="006E288C"/>
    <w:rsid w:val="006E296E"/>
    <w:rsid w:val="006E2AFA"/>
    <w:rsid w:val="006F21A6"/>
    <w:rsid w:val="007007FD"/>
    <w:rsid w:val="007206F9"/>
    <w:rsid w:val="00727F44"/>
    <w:rsid w:val="007336C5"/>
    <w:rsid w:val="0074007D"/>
    <w:rsid w:val="00741AEE"/>
    <w:rsid w:val="00752A3F"/>
    <w:rsid w:val="00755766"/>
    <w:rsid w:val="00761A36"/>
    <w:rsid w:val="00765833"/>
    <w:rsid w:val="0077392D"/>
    <w:rsid w:val="00774622"/>
    <w:rsid w:val="007858A8"/>
    <w:rsid w:val="007903E8"/>
    <w:rsid w:val="007A5145"/>
    <w:rsid w:val="007C4B13"/>
    <w:rsid w:val="007C6274"/>
    <w:rsid w:val="007F2629"/>
    <w:rsid w:val="00805084"/>
    <w:rsid w:val="00840111"/>
    <w:rsid w:val="00850532"/>
    <w:rsid w:val="00857840"/>
    <w:rsid w:val="008600F5"/>
    <w:rsid w:val="008714E9"/>
    <w:rsid w:val="00892E0C"/>
    <w:rsid w:val="008B02A3"/>
    <w:rsid w:val="008C634A"/>
    <w:rsid w:val="008D7854"/>
    <w:rsid w:val="0090074B"/>
    <w:rsid w:val="009223D1"/>
    <w:rsid w:val="00923D96"/>
    <w:rsid w:val="0093703C"/>
    <w:rsid w:val="0096670D"/>
    <w:rsid w:val="00975A14"/>
    <w:rsid w:val="00976B68"/>
    <w:rsid w:val="009944A0"/>
    <w:rsid w:val="00995B0B"/>
    <w:rsid w:val="0099604D"/>
    <w:rsid w:val="009B00B1"/>
    <w:rsid w:val="009C639E"/>
    <w:rsid w:val="009D03E8"/>
    <w:rsid w:val="009D535A"/>
    <w:rsid w:val="009D554D"/>
    <w:rsid w:val="009E7D54"/>
    <w:rsid w:val="009F3EDA"/>
    <w:rsid w:val="00A021DC"/>
    <w:rsid w:val="00A03620"/>
    <w:rsid w:val="00A17731"/>
    <w:rsid w:val="00A378FB"/>
    <w:rsid w:val="00A47465"/>
    <w:rsid w:val="00A60335"/>
    <w:rsid w:val="00A623F9"/>
    <w:rsid w:val="00A64A10"/>
    <w:rsid w:val="00A65A40"/>
    <w:rsid w:val="00A82F83"/>
    <w:rsid w:val="00A82F98"/>
    <w:rsid w:val="00A86A58"/>
    <w:rsid w:val="00A95C4B"/>
    <w:rsid w:val="00AA1309"/>
    <w:rsid w:val="00AC184B"/>
    <w:rsid w:val="00AD6B1A"/>
    <w:rsid w:val="00AE506E"/>
    <w:rsid w:val="00AF02CE"/>
    <w:rsid w:val="00AF42D3"/>
    <w:rsid w:val="00B17369"/>
    <w:rsid w:val="00B46AF2"/>
    <w:rsid w:val="00B51CC2"/>
    <w:rsid w:val="00B75500"/>
    <w:rsid w:val="00B8264E"/>
    <w:rsid w:val="00B86731"/>
    <w:rsid w:val="00B9271F"/>
    <w:rsid w:val="00BC6A35"/>
    <w:rsid w:val="00BD72A3"/>
    <w:rsid w:val="00BE0DEC"/>
    <w:rsid w:val="00BF56EB"/>
    <w:rsid w:val="00C06CEC"/>
    <w:rsid w:val="00C1196B"/>
    <w:rsid w:val="00C127C3"/>
    <w:rsid w:val="00C15DC0"/>
    <w:rsid w:val="00C15DD4"/>
    <w:rsid w:val="00C179C3"/>
    <w:rsid w:val="00C33737"/>
    <w:rsid w:val="00C36198"/>
    <w:rsid w:val="00C43403"/>
    <w:rsid w:val="00C5618A"/>
    <w:rsid w:val="00C61ACC"/>
    <w:rsid w:val="00C626E6"/>
    <w:rsid w:val="00C90BEF"/>
    <w:rsid w:val="00C9398E"/>
    <w:rsid w:val="00C9616A"/>
    <w:rsid w:val="00CA6954"/>
    <w:rsid w:val="00CB3919"/>
    <w:rsid w:val="00CD32D8"/>
    <w:rsid w:val="00CF390A"/>
    <w:rsid w:val="00D031CD"/>
    <w:rsid w:val="00D15551"/>
    <w:rsid w:val="00D15F06"/>
    <w:rsid w:val="00D41FC7"/>
    <w:rsid w:val="00D42B47"/>
    <w:rsid w:val="00D560C9"/>
    <w:rsid w:val="00D679EB"/>
    <w:rsid w:val="00D67DB9"/>
    <w:rsid w:val="00D717DD"/>
    <w:rsid w:val="00D90BA0"/>
    <w:rsid w:val="00D97070"/>
    <w:rsid w:val="00DA1BE1"/>
    <w:rsid w:val="00DB133F"/>
    <w:rsid w:val="00DB3D7A"/>
    <w:rsid w:val="00DD45A3"/>
    <w:rsid w:val="00DE13E3"/>
    <w:rsid w:val="00DF082E"/>
    <w:rsid w:val="00DF0AB4"/>
    <w:rsid w:val="00E10A09"/>
    <w:rsid w:val="00E1575B"/>
    <w:rsid w:val="00E32983"/>
    <w:rsid w:val="00E40EF7"/>
    <w:rsid w:val="00E517B5"/>
    <w:rsid w:val="00E554F3"/>
    <w:rsid w:val="00E73A2C"/>
    <w:rsid w:val="00E8628B"/>
    <w:rsid w:val="00E86B6E"/>
    <w:rsid w:val="00ED2BA1"/>
    <w:rsid w:val="00EE6CFE"/>
    <w:rsid w:val="00EF5C45"/>
    <w:rsid w:val="00F0138D"/>
    <w:rsid w:val="00F07242"/>
    <w:rsid w:val="00F16EC6"/>
    <w:rsid w:val="00F17DE5"/>
    <w:rsid w:val="00F20D4C"/>
    <w:rsid w:val="00F54208"/>
    <w:rsid w:val="00F5755C"/>
    <w:rsid w:val="00F70B8B"/>
    <w:rsid w:val="00F94DCF"/>
    <w:rsid w:val="00FA1327"/>
    <w:rsid w:val="00FA5714"/>
    <w:rsid w:val="00FE4859"/>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2AF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link w:val="NagwekZnak"/>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 w:type="character" w:customStyle="1" w:styleId="NagwekZnak">
    <w:name w:val="Nagłówek Znak"/>
    <w:basedOn w:val="Domylnaczcionkaakapitu"/>
    <w:link w:val="Nagwek"/>
    <w:rsid w:val="00EE6CF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4603229">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B6322-2038-4DE2-A270-79E9BD0C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7</Pages>
  <Words>2640</Words>
  <Characters>15842</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Anna Trybus</cp:lastModifiedBy>
  <cp:revision>2</cp:revision>
  <cp:lastPrinted>2025-12-10T10:59:00Z</cp:lastPrinted>
  <dcterms:created xsi:type="dcterms:W3CDTF">2025-12-10T11:14:00Z</dcterms:created>
  <dcterms:modified xsi:type="dcterms:W3CDTF">2025-12-10T11:14:00Z</dcterms:modified>
</cp:coreProperties>
</file>