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846D40" w:rsidRPr="002A31CB" w14:paraId="571457DA" w14:textId="77777777" w:rsidTr="00831997">
        <w:tc>
          <w:tcPr>
            <w:tcW w:w="8957" w:type="dxa"/>
          </w:tcPr>
          <w:tbl>
            <w:tblPr>
              <w:tblStyle w:val="Tabela-Siatka"/>
              <w:tblW w:w="9279" w:type="dxa"/>
              <w:tblLook w:val="04A0" w:firstRow="1" w:lastRow="0" w:firstColumn="1" w:lastColumn="0" w:noHBand="0" w:noVBand="1"/>
            </w:tblPr>
            <w:tblGrid>
              <w:gridCol w:w="4317"/>
              <w:gridCol w:w="4962"/>
            </w:tblGrid>
            <w:tr w:rsidR="00846D40" w:rsidRPr="002A31CB" w14:paraId="7BDE0235" w14:textId="77777777" w:rsidTr="00831997">
              <w:tc>
                <w:tcPr>
                  <w:tcW w:w="4317" w:type="dxa"/>
                  <w:tcBorders>
                    <w:top w:val="nil"/>
                    <w:left w:val="nil"/>
                    <w:bottom w:val="nil"/>
                    <w:right w:val="nil"/>
                  </w:tcBorders>
                </w:tcPr>
                <w:p w14:paraId="6AE2FB39" w14:textId="77777777" w:rsidR="00846D40" w:rsidRPr="002A31CB" w:rsidRDefault="00846D40" w:rsidP="00C43C12">
                  <w:pPr>
                    <w:pStyle w:val="Nagwek1"/>
                    <w:spacing w:after="120" w:line="276" w:lineRule="auto"/>
                    <w:ind w:left="113" w:right="113"/>
                    <w:rPr>
                      <w:rFonts w:ascii="Arial" w:hAnsi="Arial" w:cs="Arial"/>
                      <w:sz w:val="18"/>
                      <w:szCs w:val="18"/>
                      <w:lang w:val="en-GB"/>
                    </w:rPr>
                  </w:pPr>
                  <w:bookmarkStart w:id="0" w:name="_GoBack"/>
                  <w:bookmarkEnd w:id="0"/>
                  <w:r w:rsidRPr="002A31CB">
                    <w:rPr>
                      <w:rFonts w:ascii="Arial" w:hAnsi="Arial" w:cs="Arial"/>
                      <w:sz w:val="18"/>
                      <w:szCs w:val="18"/>
                      <w:lang w:val="en-GB"/>
                    </w:rPr>
                    <w:t>CONTRACT No […]/20...</w:t>
                  </w:r>
                </w:p>
                <w:p w14:paraId="20CCB677" w14:textId="77777777" w:rsidR="00846D40" w:rsidRPr="002A31CB" w:rsidRDefault="00846D40" w:rsidP="00C43C12">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p w14:paraId="6880B757" w14:textId="77777777" w:rsidR="00846D40" w:rsidRPr="002A31CB" w:rsidRDefault="00846D40" w:rsidP="00846D40">
                  <w:pPr>
                    <w:spacing w:line="276" w:lineRule="auto"/>
                    <w:ind w:left="113" w:right="113"/>
                    <w:rPr>
                      <w:rFonts w:ascii="Arial" w:hAnsi="Arial" w:cs="Arial"/>
                      <w:sz w:val="18"/>
                      <w:szCs w:val="18"/>
                      <w:lang w:val="en-GB"/>
                    </w:rPr>
                  </w:pPr>
                </w:p>
                <w:p w14:paraId="2D0662B8" w14:textId="77777777" w:rsidR="00846D40" w:rsidRPr="002A31CB" w:rsidRDefault="00846D40" w:rsidP="00C43C12">
                  <w:pPr>
                    <w:spacing w:line="276" w:lineRule="auto"/>
                    <w:ind w:left="113" w:right="113"/>
                    <w:rPr>
                      <w:rFonts w:ascii="Arial" w:hAnsi="Arial" w:cs="Arial"/>
                      <w:sz w:val="18"/>
                      <w:szCs w:val="18"/>
                      <w:lang w:val="en-GB"/>
                    </w:rPr>
                  </w:pPr>
                </w:p>
              </w:tc>
              <w:tc>
                <w:tcPr>
                  <w:tcW w:w="4962" w:type="dxa"/>
                  <w:tcBorders>
                    <w:top w:val="nil"/>
                    <w:left w:val="nil"/>
                    <w:bottom w:val="nil"/>
                    <w:right w:val="nil"/>
                  </w:tcBorders>
                </w:tcPr>
                <w:p w14:paraId="6905E5B6" w14:textId="77777777" w:rsidR="00846D40" w:rsidRPr="002A31CB" w:rsidRDefault="00846D40" w:rsidP="00C43C12">
                  <w:pPr>
                    <w:pStyle w:val="Nagwek1"/>
                    <w:spacing w:after="120" w:line="276" w:lineRule="auto"/>
                    <w:ind w:left="113"/>
                    <w:rPr>
                      <w:rFonts w:ascii="Arial" w:hAnsi="Arial" w:cs="Arial"/>
                      <w:sz w:val="18"/>
                      <w:szCs w:val="18"/>
                    </w:rPr>
                  </w:pPr>
                  <w:r w:rsidRPr="002A31CB">
                    <w:rPr>
                      <w:rFonts w:ascii="Arial" w:hAnsi="Arial" w:cs="Arial"/>
                      <w:sz w:val="18"/>
                      <w:szCs w:val="18"/>
                    </w:rPr>
                    <w:t>KONTRAKT Nr […]/20…</w:t>
                  </w:r>
                </w:p>
                <w:p w14:paraId="224A7227" w14:textId="77777777" w:rsidR="00846D40" w:rsidRPr="002A31CB" w:rsidRDefault="00846D40" w:rsidP="00C43C12">
                  <w:pPr>
                    <w:pStyle w:val="Tekstpodstawowy"/>
                    <w:spacing w:line="276" w:lineRule="auto"/>
                    <w:ind w:left="113"/>
                    <w:jc w:val="both"/>
                    <w:rPr>
                      <w:rFonts w:cs="Arial"/>
                      <w:i/>
                      <w:sz w:val="18"/>
                      <w:szCs w:val="18"/>
                    </w:rPr>
                  </w:pPr>
                  <w:r w:rsidRPr="002A31CB">
                    <w:rPr>
                      <w:rFonts w:cs="Arial"/>
                      <w:sz w:val="18"/>
                      <w:szCs w:val="18"/>
                    </w:rPr>
                    <w:t>Zawarty w dniu […] r. w Krakowie ---</w:t>
                  </w:r>
                </w:p>
                <w:p w14:paraId="1D09FF63" w14:textId="77777777" w:rsidR="00846D40" w:rsidRPr="002A31CB" w:rsidRDefault="00846D40" w:rsidP="00846D40">
                  <w:pPr>
                    <w:spacing w:line="276" w:lineRule="auto"/>
                    <w:jc w:val="both"/>
                    <w:rPr>
                      <w:rFonts w:ascii="Arial" w:hAnsi="Arial" w:cs="Arial"/>
                      <w:sz w:val="18"/>
                      <w:szCs w:val="18"/>
                    </w:rPr>
                  </w:pPr>
                </w:p>
                <w:p w14:paraId="23973BCE" w14:textId="77777777" w:rsidR="00846D40" w:rsidRPr="002A31CB" w:rsidRDefault="00846D40" w:rsidP="00C43C12">
                  <w:pPr>
                    <w:spacing w:line="276" w:lineRule="auto"/>
                    <w:ind w:left="113"/>
                    <w:rPr>
                      <w:rFonts w:ascii="Arial" w:hAnsi="Arial" w:cs="Arial"/>
                      <w:sz w:val="18"/>
                      <w:szCs w:val="18"/>
                    </w:rPr>
                  </w:pPr>
                </w:p>
              </w:tc>
            </w:tr>
            <w:tr w:rsidR="00846D40" w:rsidRPr="002A31CB" w14:paraId="476E75FB" w14:textId="77777777" w:rsidTr="00831997">
              <w:tc>
                <w:tcPr>
                  <w:tcW w:w="4317" w:type="dxa"/>
                  <w:tcBorders>
                    <w:top w:val="nil"/>
                    <w:left w:val="nil"/>
                    <w:bottom w:val="nil"/>
                    <w:right w:val="nil"/>
                  </w:tcBorders>
                </w:tcPr>
                <w:p w14:paraId="0F07AA30" w14:textId="77777777" w:rsidR="00846D40" w:rsidRPr="002A31CB" w:rsidRDefault="00846D40" w:rsidP="00C43C12">
                  <w:pPr>
                    <w:spacing w:before="240" w:line="276" w:lineRule="auto"/>
                    <w:ind w:left="113" w:right="113"/>
                    <w:jc w:val="both"/>
                    <w:rPr>
                      <w:rFonts w:ascii="Arial" w:hAnsi="Arial" w:cs="Arial"/>
                      <w:sz w:val="18"/>
                      <w:szCs w:val="18"/>
                      <w:lang w:val="en-US"/>
                    </w:rPr>
                  </w:pPr>
                  <w:r w:rsidRPr="002A31CB">
                    <w:rPr>
                      <w:rFonts w:ascii="Arial" w:hAnsi="Arial" w:cs="Arial"/>
                      <w:b/>
                      <w:sz w:val="18"/>
                      <w:szCs w:val="18"/>
                      <w:lang w:val="en-US"/>
                    </w:rPr>
                    <w:t>AGH University of Krakow</w:t>
                  </w:r>
                  <w:r w:rsidRPr="002A31CB">
                    <w:rPr>
                      <w:rFonts w:ascii="Arial" w:hAnsi="Arial" w:cs="Arial"/>
                      <w:sz w:val="18"/>
                      <w:szCs w:val="18"/>
                      <w:lang w:val="en-US"/>
                    </w:rPr>
                    <w:t>, Al. </w:t>
                  </w:r>
                  <w:proofErr w:type="spellStart"/>
                  <w:r w:rsidRPr="002A31CB">
                    <w:rPr>
                      <w:rFonts w:ascii="Arial" w:hAnsi="Arial" w:cs="Arial"/>
                      <w:sz w:val="18"/>
                      <w:szCs w:val="18"/>
                      <w:lang w:val="en-US"/>
                    </w:rPr>
                    <w:t>Mickiewicza</w:t>
                  </w:r>
                  <w:proofErr w:type="spellEnd"/>
                  <w:r w:rsidRPr="002A31CB">
                    <w:rPr>
                      <w:rFonts w:ascii="Arial" w:hAnsi="Arial" w:cs="Arial"/>
                      <w:sz w:val="18"/>
                      <w:szCs w:val="18"/>
                      <w:lang w:val="en-US"/>
                    </w:rPr>
                    <w:t xml:space="preserve"> 30 ---</w:t>
                  </w:r>
                </w:p>
                <w:p w14:paraId="34189B86" w14:textId="77777777" w:rsidR="00846D40" w:rsidRPr="002A31CB" w:rsidRDefault="00846D40" w:rsidP="00846D40">
                  <w:pPr>
                    <w:spacing w:line="276" w:lineRule="auto"/>
                    <w:ind w:left="113" w:right="113"/>
                    <w:rPr>
                      <w:rFonts w:ascii="Arial" w:hAnsi="Arial" w:cs="Arial"/>
                      <w:sz w:val="18"/>
                      <w:szCs w:val="18"/>
                      <w:lang w:val="en-US"/>
                    </w:rPr>
                  </w:pPr>
                  <w:r w:rsidRPr="002A31CB">
                    <w:rPr>
                      <w:rFonts w:ascii="Arial" w:hAnsi="Arial" w:cs="Arial"/>
                      <w:sz w:val="18"/>
                      <w:szCs w:val="18"/>
                      <w:lang w:val="en-US"/>
                    </w:rPr>
                    <w:t>Faculty/another Unit/[….] ---</w:t>
                  </w:r>
                </w:p>
                <w:p w14:paraId="2F134457"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14:paraId="11317D39" w14:textId="77777777" w:rsidR="00846D40" w:rsidRPr="002A31CB" w:rsidRDefault="00846D40" w:rsidP="00475481">
                  <w:pPr>
                    <w:numPr>
                      <w:ilvl w:val="0"/>
                      <w:numId w:val="7"/>
                    </w:numPr>
                    <w:spacing w:line="276" w:lineRule="auto"/>
                    <w:ind w:left="454" w:right="113"/>
                    <w:jc w:val="both"/>
                    <w:rPr>
                      <w:rFonts w:ascii="Arial" w:hAnsi="Arial" w:cs="Arial"/>
                      <w:sz w:val="18"/>
                      <w:szCs w:val="18"/>
                      <w:lang w:val="en-GB"/>
                    </w:rPr>
                  </w:pPr>
                  <w:r w:rsidRPr="002A31CB">
                    <w:rPr>
                      <w:rFonts w:ascii="Arial" w:hAnsi="Arial" w:cs="Arial"/>
                      <w:sz w:val="18"/>
                      <w:szCs w:val="18"/>
                      <w:lang w:val="en-GB"/>
                    </w:rPr>
                    <w:t xml:space="preserve">Dean of the Faculty/Unit Manager/ […] acting pursuant to power of attorney dated […] granted by Rector of AGH --- </w:t>
                  </w:r>
                </w:p>
                <w:p w14:paraId="329DAF5A" w14:textId="77777777" w:rsidR="00846D40" w:rsidRPr="002A31CB" w:rsidRDefault="00846D40" w:rsidP="00846D40">
                  <w:pPr>
                    <w:spacing w:line="276" w:lineRule="auto"/>
                    <w:ind w:left="454" w:right="113"/>
                    <w:jc w:val="both"/>
                    <w:rPr>
                      <w:rFonts w:ascii="Arial" w:hAnsi="Arial" w:cs="Arial"/>
                      <w:sz w:val="18"/>
                      <w:szCs w:val="18"/>
                      <w:lang w:val="en-GB"/>
                    </w:rPr>
                  </w:pPr>
                </w:p>
                <w:p w14:paraId="665CD9A6" w14:textId="77777777" w:rsidR="00846D40" w:rsidRPr="002A31CB" w:rsidRDefault="00846D40" w:rsidP="00475481">
                  <w:pPr>
                    <w:numPr>
                      <w:ilvl w:val="0"/>
                      <w:numId w:val="7"/>
                    </w:numPr>
                    <w:spacing w:line="276" w:lineRule="auto"/>
                    <w:ind w:left="453" w:right="113" w:hanging="357"/>
                    <w:jc w:val="both"/>
                    <w:rPr>
                      <w:rFonts w:ascii="Arial" w:hAnsi="Arial" w:cs="Arial"/>
                      <w:sz w:val="18"/>
                      <w:szCs w:val="18"/>
                      <w:lang w:val="en-GB"/>
                    </w:rPr>
                  </w:pPr>
                  <w:r w:rsidRPr="002A31CB">
                    <w:rPr>
                      <w:rFonts w:ascii="Arial" w:hAnsi="Arial" w:cs="Arial"/>
                      <w:sz w:val="18"/>
                      <w:szCs w:val="18"/>
                      <w:lang w:val="en-GB"/>
                    </w:rPr>
                    <w:t>Bursar/Deputy Bursar/ - countersignature from financial officer […] ---</w:t>
                  </w:r>
                </w:p>
                <w:p w14:paraId="131699DD" w14:textId="77777777" w:rsidR="00846D40" w:rsidRPr="002A31CB" w:rsidRDefault="00846D40" w:rsidP="00C43C12">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14:paraId="65195D9E"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14:paraId="1929684B" w14:textId="77777777" w:rsidR="00846D40" w:rsidRPr="002A31CB" w:rsidRDefault="00846D40" w:rsidP="0038618F">
                  <w:pPr>
                    <w:spacing w:before="240" w:line="276" w:lineRule="auto"/>
                    <w:ind w:left="113"/>
                    <w:jc w:val="both"/>
                    <w:rPr>
                      <w:rFonts w:ascii="Arial" w:hAnsi="Arial" w:cs="Arial"/>
                      <w:sz w:val="18"/>
                      <w:szCs w:val="18"/>
                    </w:rPr>
                  </w:pPr>
                  <w:r w:rsidRPr="002A31CB">
                    <w:rPr>
                      <w:rFonts w:ascii="Arial" w:hAnsi="Arial" w:cs="Arial"/>
                      <w:b/>
                      <w:sz w:val="18"/>
                      <w:szCs w:val="18"/>
                    </w:rPr>
                    <w:t>Akademią Górniczo-Hutniczą im. Stanisława Staszica w Krakowie</w:t>
                  </w:r>
                  <w:r w:rsidRPr="002A31CB">
                    <w:rPr>
                      <w:rFonts w:ascii="Arial" w:hAnsi="Arial" w:cs="Arial"/>
                      <w:sz w:val="18"/>
                      <w:szCs w:val="18"/>
                    </w:rPr>
                    <w:t>, Al. Mickiewicza 30, ---</w:t>
                  </w:r>
                </w:p>
                <w:p w14:paraId="6492BC51" w14:textId="77777777" w:rsidR="00846D40" w:rsidRPr="002A31CB" w:rsidRDefault="00846D40" w:rsidP="00846D40">
                  <w:pPr>
                    <w:spacing w:line="276" w:lineRule="auto"/>
                    <w:ind w:left="113"/>
                    <w:rPr>
                      <w:rFonts w:ascii="Arial" w:hAnsi="Arial" w:cs="Arial"/>
                      <w:sz w:val="18"/>
                      <w:szCs w:val="18"/>
                    </w:rPr>
                  </w:pPr>
                  <w:r w:rsidRPr="002A31CB">
                    <w:rPr>
                      <w:rFonts w:ascii="Arial" w:hAnsi="Arial" w:cs="Arial"/>
                      <w:sz w:val="18"/>
                      <w:szCs w:val="18"/>
                    </w:rPr>
                    <w:t>Wydział/inna Jednostka</w:t>
                  </w:r>
                  <w:r w:rsidR="00CB240D" w:rsidRPr="002A31CB">
                    <w:rPr>
                      <w:rFonts w:ascii="Arial" w:hAnsi="Arial" w:cs="Arial"/>
                      <w:sz w:val="18"/>
                      <w:szCs w:val="18"/>
                    </w:rPr>
                    <w:t xml:space="preserve"> […]</w:t>
                  </w:r>
                </w:p>
                <w:p w14:paraId="6C4F5CAB" w14:textId="77777777" w:rsidR="00846D40" w:rsidRPr="002A31CB" w:rsidRDefault="00846D40" w:rsidP="00C43C12">
                  <w:pPr>
                    <w:spacing w:line="276" w:lineRule="auto"/>
                    <w:ind w:left="113"/>
                    <w:rPr>
                      <w:rFonts w:ascii="Arial" w:hAnsi="Arial" w:cs="Arial"/>
                      <w:sz w:val="18"/>
                      <w:szCs w:val="18"/>
                    </w:rPr>
                  </w:pPr>
                  <w:r w:rsidRPr="002A31CB">
                    <w:rPr>
                      <w:rFonts w:ascii="Arial" w:hAnsi="Arial" w:cs="Arial"/>
                      <w:sz w:val="18"/>
                      <w:szCs w:val="18"/>
                    </w:rPr>
                    <w:t>reprezentowaną przez:---</w:t>
                  </w:r>
                </w:p>
                <w:p w14:paraId="3BA305E1" w14:textId="77777777" w:rsidR="00846D40" w:rsidRPr="002A31CB" w:rsidRDefault="00846D40" w:rsidP="00475481">
                  <w:pPr>
                    <w:numPr>
                      <w:ilvl w:val="3"/>
                      <w:numId w:val="1"/>
                    </w:numPr>
                    <w:spacing w:line="276" w:lineRule="auto"/>
                    <w:ind w:left="454" w:hanging="357"/>
                    <w:jc w:val="both"/>
                    <w:rPr>
                      <w:rFonts w:ascii="Arial" w:hAnsi="Arial" w:cs="Arial"/>
                      <w:sz w:val="18"/>
                      <w:szCs w:val="18"/>
                    </w:rPr>
                  </w:pPr>
                  <w:r w:rsidRPr="002A31CB">
                    <w:rPr>
                      <w:rFonts w:ascii="Arial" w:hAnsi="Arial" w:cs="Arial"/>
                      <w:sz w:val="18"/>
                      <w:szCs w:val="18"/>
                    </w:rPr>
                    <w:t>Dziekana Wydziału/Kierownika Jednostki/ […] działającego na podstawie pełnomocnictwa z dnia […] udzielonego przez Rektora AGH ---</w:t>
                  </w:r>
                </w:p>
                <w:p w14:paraId="78256905" w14:textId="77777777" w:rsidR="00846D40" w:rsidRPr="002A31CB" w:rsidRDefault="00846D40" w:rsidP="00475481">
                  <w:pPr>
                    <w:numPr>
                      <w:ilvl w:val="3"/>
                      <w:numId w:val="1"/>
                    </w:numPr>
                    <w:spacing w:line="276" w:lineRule="auto"/>
                    <w:ind w:left="453" w:hanging="357"/>
                    <w:jc w:val="both"/>
                    <w:rPr>
                      <w:rFonts w:ascii="Arial" w:hAnsi="Arial" w:cs="Arial"/>
                      <w:sz w:val="18"/>
                      <w:szCs w:val="18"/>
                    </w:rPr>
                  </w:pPr>
                  <w:r w:rsidRPr="002A31CB">
                    <w:rPr>
                      <w:rFonts w:ascii="Arial" w:hAnsi="Arial" w:cs="Arial"/>
                      <w:sz w:val="18"/>
                      <w:szCs w:val="18"/>
                    </w:rPr>
                    <w:t>Kwestora / Z-</w:t>
                  </w:r>
                  <w:proofErr w:type="spellStart"/>
                  <w:r w:rsidRPr="002A31CB">
                    <w:rPr>
                      <w:rFonts w:ascii="Arial" w:hAnsi="Arial" w:cs="Arial"/>
                      <w:sz w:val="18"/>
                      <w:szCs w:val="18"/>
                    </w:rPr>
                    <w:t>cę</w:t>
                  </w:r>
                  <w:proofErr w:type="spellEnd"/>
                  <w:r w:rsidRPr="002A31CB">
                    <w:rPr>
                      <w:rFonts w:ascii="Arial" w:hAnsi="Arial" w:cs="Arial"/>
                      <w:sz w:val="18"/>
                      <w:szCs w:val="18"/>
                    </w:rPr>
                    <w:t xml:space="preserve"> Kwestora /- kontrasygnata finansowa […] ---</w:t>
                  </w:r>
                </w:p>
                <w:p w14:paraId="4E3ACE51" w14:textId="77777777" w:rsidR="00846D40" w:rsidRPr="002A31CB" w:rsidRDefault="00846D40" w:rsidP="00846D40">
                  <w:pPr>
                    <w:spacing w:line="276" w:lineRule="auto"/>
                    <w:ind w:left="453"/>
                    <w:jc w:val="both"/>
                    <w:rPr>
                      <w:rFonts w:ascii="Arial" w:hAnsi="Arial" w:cs="Arial"/>
                      <w:sz w:val="18"/>
                      <w:szCs w:val="18"/>
                    </w:rPr>
                  </w:pPr>
                </w:p>
                <w:p w14:paraId="4109C9AD" w14:textId="77777777" w:rsidR="00462085" w:rsidRDefault="00462085" w:rsidP="00C43C12">
                  <w:pPr>
                    <w:spacing w:after="120" w:line="276" w:lineRule="auto"/>
                    <w:ind w:left="113"/>
                    <w:rPr>
                      <w:rFonts w:ascii="Arial" w:hAnsi="Arial" w:cs="Arial"/>
                      <w:sz w:val="18"/>
                      <w:szCs w:val="18"/>
                    </w:rPr>
                  </w:pPr>
                </w:p>
                <w:p w14:paraId="2F8AB9EE" w14:textId="77777777" w:rsidR="00462085" w:rsidRDefault="00462085" w:rsidP="00C43C12">
                  <w:pPr>
                    <w:spacing w:after="120" w:line="276" w:lineRule="auto"/>
                    <w:ind w:left="113"/>
                    <w:rPr>
                      <w:rFonts w:ascii="Arial" w:hAnsi="Arial" w:cs="Arial"/>
                      <w:sz w:val="18"/>
                      <w:szCs w:val="18"/>
                    </w:rPr>
                  </w:pPr>
                </w:p>
                <w:p w14:paraId="780BAF42" w14:textId="77777777" w:rsidR="00846D40" w:rsidRPr="002A31CB" w:rsidRDefault="00846D40" w:rsidP="00C43C12">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14:paraId="734F61F9" w14:textId="77777777" w:rsidR="00846D40" w:rsidRPr="002A31CB" w:rsidRDefault="00846D40" w:rsidP="00C43C12">
                  <w:pPr>
                    <w:spacing w:line="276" w:lineRule="auto"/>
                    <w:ind w:left="113"/>
                    <w:jc w:val="center"/>
                    <w:rPr>
                      <w:rFonts w:ascii="Arial" w:hAnsi="Arial" w:cs="Arial"/>
                      <w:b/>
                      <w:sz w:val="18"/>
                      <w:szCs w:val="18"/>
                    </w:rPr>
                  </w:pPr>
                  <w:r w:rsidRPr="002A31CB">
                    <w:rPr>
                      <w:rFonts w:ascii="Arial" w:hAnsi="Arial" w:cs="Arial"/>
                      <w:b/>
                      <w:sz w:val="18"/>
                      <w:szCs w:val="18"/>
                    </w:rPr>
                    <w:t>a</w:t>
                  </w:r>
                </w:p>
              </w:tc>
            </w:tr>
            <w:tr w:rsidR="00846D40" w:rsidRPr="002A31CB" w14:paraId="61B0600A" w14:textId="77777777" w:rsidTr="00831997">
              <w:tc>
                <w:tcPr>
                  <w:tcW w:w="4317" w:type="dxa"/>
                  <w:tcBorders>
                    <w:top w:val="nil"/>
                    <w:left w:val="nil"/>
                    <w:bottom w:val="nil"/>
                    <w:right w:val="nil"/>
                  </w:tcBorders>
                </w:tcPr>
                <w:p w14:paraId="73B10701"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14:paraId="6966B5FC"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/company name and registered office and address or full name of individual conducting business activity, his/her address of residence, name of economic activity, its registered office and address/ ---</w:t>
                  </w:r>
                </w:p>
                <w:p w14:paraId="246071DF"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14:paraId="22FD2C04" w14:textId="77777777" w:rsidR="00846D40" w:rsidRPr="002A31CB" w:rsidRDefault="00846D40" w:rsidP="00475481">
                  <w:pPr>
                    <w:numPr>
                      <w:ilvl w:val="0"/>
                      <w:numId w:val="8"/>
                    </w:numPr>
                    <w:spacing w:line="276" w:lineRule="auto"/>
                    <w:ind w:left="454" w:right="113"/>
                    <w:rPr>
                      <w:rFonts w:ascii="Arial" w:hAnsi="Arial" w:cs="Arial"/>
                      <w:sz w:val="18"/>
                      <w:szCs w:val="18"/>
                    </w:rPr>
                  </w:pPr>
                  <w:r w:rsidRPr="002A31CB">
                    <w:rPr>
                      <w:rFonts w:ascii="Arial" w:hAnsi="Arial" w:cs="Arial"/>
                      <w:sz w:val="18"/>
                      <w:szCs w:val="18"/>
                    </w:rPr>
                    <w:t>[...] ---</w:t>
                  </w:r>
                </w:p>
                <w:p w14:paraId="658E4B2D" w14:textId="77777777" w:rsidR="00846D40" w:rsidRPr="002A31CB" w:rsidRDefault="00846D40" w:rsidP="00475481">
                  <w:pPr>
                    <w:numPr>
                      <w:ilvl w:val="0"/>
                      <w:numId w:val="8"/>
                    </w:numPr>
                    <w:spacing w:after="120" w:line="276" w:lineRule="auto"/>
                    <w:ind w:left="454" w:right="113"/>
                    <w:rPr>
                      <w:rFonts w:ascii="Arial" w:hAnsi="Arial" w:cs="Arial"/>
                      <w:sz w:val="18"/>
                      <w:szCs w:val="18"/>
                    </w:rPr>
                  </w:pPr>
                  <w:r w:rsidRPr="002A31CB">
                    <w:rPr>
                      <w:rFonts w:ascii="Arial" w:hAnsi="Arial" w:cs="Arial"/>
                      <w:sz w:val="18"/>
                      <w:szCs w:val="18"/>
                    </w:rPr>
                    <w:t>[...] ---</w:t>
                  </w:r>
                </w:p>
                <w:p w14:paraId="1EE6E041"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14:paraId="1A35EE77" w14:textId="77777777" w:rsidR="00846D40" w:rsidRPr="002A31CB" w:rsidRDefault="00846D40" w:rsidP="00C43C12">
                  <w:pPr>
                    <w:spacing w:line="276" w:lineRule="auto"/>
                    <w:ind w:left="113" w:right="113"/>
                    <w:rPr>
                      <w:rFonts w:ascii="Arial" w:hAnsi="Arial" w:cs="Arial"/>
                      <w:sz w:val="18"/>
                      <w:szCs w:val="18"/>
                    </w:rPr>
                  </w:pPr>
                  <w:r w:rsidRPr="002A31CB">
                    <w:rPr>
                      <w:rFonts w:ascii="Arial" w:hAnsi="Arial" w:cs="Arial"/>
                      <w:sz w:val="18"/>
                      <w:szCs w:val="18"/>
                    </w:rPr>
                    <w:t>[…]</w:t>
                  </w:r>
                </w:p>
                <w:p w14:paraId="2209FE55" w14:textId="77777777" w:rsidR="00846D40" w:rsidRPr="002A31CB" w:rsidRDefault="00846D40" w:rsidP="00C43C12">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jej adres zamieszkania, nazwa działalności gospodarczej, jej siedziba i adres/ ---</w:t>
                  </w:r>
                </w:p>
                <w:p w14:paraId="746ED812" w14:textId="77777777" w:rsidR="00846D40" w:rsidRPr="002A31CB" w:rsidRDefault="00846D40" w:rsidP="00C43C12">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14:paraId="5B641888" w14:textId="77777777" w:rsidR="00846D40" w:rsidRPr="002A31CB" w:rsidRDefault="00846D40" w:rsidP="00475481">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14:paraId="2A0E0C20" w14:textId="77777777" w:rsidR="00846D40" w:rsidRPr="002A31CB" w:rsidRDefault="00846D40" w:rsidP="00475481">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14:paraId="77F3DE9F" w14:textId="57B06208" w:rsidR="00846D40" w:rsidRPr="002A31CB" w:rsidRDefault="00A97AE8" w:rsidP="00C43C12">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t>
                  </w:r>
                  <w:r w:rsidR="00846D40" w:rsidRPr="002A31CB">
                    <w:rPr>
                      <w:rFonts w:ascii="Arial" w:hAnsi="Arial" w:cs="Arial"/>
                      <w:sz w:val="18"/>
                      <w:szCs w:val="18"/>
                      <w:lang w:val="en-US"/>
                    </w:rPr>
                    <w:t>wanym</w:t>
                  </w:r>
                  <w:proofErr w:type="spellEnd"/>
                  <w:r>
                    <w:rPr>
                      <w:rFonts w:ascii="Arial" w:hAnsi="Arial" w:cs="Arial"/>
                      <w:sz w:val="18"/>
                      <w:szCs w:val="18"/>
                      <w:lang w:val="en-US"/>
                    </w:rPr>
                    <w:t xml:space="preserve"> </w:t>
                  </w:r>
                  <w:proofErr w:type="spellStart"/>
                  <w:r w:rsidR="00846D40" w:rsidRPr="002A31CB">
                    <w:rPr>
                      <w:rFonts w:ascii="Arial" w:hAnsi="Arial" w:cs="Arial"/>
                      <w:sz w:val="18"/>
                      <w:szCs w:val="18"/>
                      <w:lang w:val="en-US"/>
                    </w:rPr>
                    <w:t>dalej</w:t>
                  </w:r>
                  <w:proofErr w:type="spellEnd"/>
                  <w:r>
                    <w:rPr>
                      <w:rFonts w:ascii="Arial" w:hAnsi="Arial" w:cs="Arial"/>
                      <w:sz w:val="18"/>
                      <w:szCs w:val="18"/>
                      <w:lang w:val="en-US"/>
                    </w:rPr>
                    <w:t xml:space="preserve"> </w:t>
                  </w:r>
                  <w:r w:rsidR="00846D40" w:rsidRPr="002A31CB">
                    <w:rPr>
                      <w:rFonts w:ascii="Arial" w:hAnsi="Arial" w:cs="Arial"/>
                      <w:b/>
                      <w:sz w:val="18"/>
                      <w:szCs w:val="18"/>
                      <w:lang w:val="en-US"/>
                    </w:rPr>
                    <w:t>SPRZEDAJĄCYM</w:t>
                  </w:r>
                  <w:r w:rsidR="00846D40" w:rsidRPr="002A31CB">
                    <w:rPr>
                      <w:rFonts w:ascii="Arial" w:hAnsi="Arial" w:cs="Arial"/>
                      <w:sz w:val="18"/>
                      <w:szCs w:val="18"/>
                      <w:lang w:val="en-US"/>
                    </w:rPr>
                    <w:t>. ---</w:t>
                  </w:r>
                </w:p>
              </w:tc>
            </w:tr>
            <w:tr w:rsidR="00846D40" w:rsidRPr="002A31CB" w14:paraId="38D52ED5" w14:textId="77777777" w:rsidTr="00831997">
              <w:trPr>
                <w:trHeight w:val="985"/>
              </w:trPr>
              <w:tc>
                <w:tcPr>
                  <w:tcW w:w="4317" w:type="dxa"/>
                  <w:tcBorders>
                    <w:top w:val="nil"/>
                    <w:left w:val="nil"/>
                    <w:bottom w:val="nil"/>
                    <w:right w:val="nil"/>
                  </w:tcBorders>
                </w:tcPr>
                <w:p w14:paraId="46613739" w14:textId="77777777" w:rsidR="00846D40" w:rsidRPr="002A31CB" w:rsidRDefault="00846D40" w:rsidP="00C43C12">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14:paraId="1A906C83" w14:textId="77777777" w:rsidR="00846D40" w:rsidRPr="002A31CB" w:rsidRDefault="00846D40" w:rsidP="00C43C12">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14:paraId="319F9929" w14:textId="77777777" w:rsidR="00590210" w:rsidRPr="002A31CB" w:rsidRDefault="00590210" w:rsidP="00C43C12">
                  <w:pPr>
                    <w:pStyle w:val="Tekstpodstawowy2"/>
                    <w:spacing w:line="276" w:lineRule="auto"/>
                    <w:ind w:left="113" w:right="113"/>
                    <w:rPr>
                      <w:rFonts w:ascii="Arial" w:hAnsi="Arial" w:cs="Arial"/>
                      <w:sz w:val="18"/>
                      <w:szCs w:val="18"/>
                    </w:rPr>
                  </w:pPr>
                </w:p>
                <w:p w14:paraId="52C37CE1" w14:textId="77777777" w:rsidR="00590210" w:rsidRPr="002A31CB" w:rsidRDefault="00590210" w:rsidP="00C43C12">
                  <w:pPr>
                    <w:pStyle w:val="Tekstpodstawowy2"/>
                    <w:spacing w:line="276" w:lineRule="auto"/>
                    <w:ind w:left="113" w:right="113"/>
                    <w:rPr>
                      <w:rFonts w:ascii="Arial" w:hAnsi="Arial" w:cs="Arial"/>
                      <w:sz w:val="18"/>
                      <w:szCs w:val="18"/>
                    </w:rPr>
                  </w:pPr>
                </w:p>
                <w:p w14:paraId="309AAC6A" w14:textId="77777777" w:rsidR="00590210" w:rsidRPr="002A31CB" w:rsidRDefault="00590210" w:rsidP="00C43C12">
                  <w:pPr>
                    <w:pStyle w:val="Tekstpodstawowy2"/>
                    <w:spacing w:line="276" w:lineRule="auto"/>
                    <w:ind w:left="113" w:right="113"/>
                    <w:rPr>
                      <w:rFonts w:ascii="Arial" w:hAnsi="Arial" w:cs="Arial"/>
                      <w:sz w:val="18"/>
                      <w:szCs w:val="18"/>
                    </w:rPr>
                  </w:pPr>
                </w:p>
              </w:tc>
            </w:tr>
            <w:tr w:rsidR="00846D40" w:rsidRPr="002A31CB" w14:paraId="760703A2" w14:textId="77777777" w:rsidTr="00831997">
              <w:trPr>
                <w:trHeight w:val="985"/>
              </w:trPr>
              <w:tc>
                <w:tcPr>
                  <w:tcW w:w="4317" w:type="dxa"/>
                  <w:tcBorders>
                    <w:top w:val="nil"/>
                    <w:left w:val="nil"/>
                    <w:bottom w:val="nil"/>
                    <w:right w:val="nil"/>
                  </w:tcBorders>
                </w:tcPr>
                <w:p w14:paraId="6572706D"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SUBJECT MATTER OF THE CONTRACT ---</w:t>
                  </w:r>
                </w:p>
                <w:p w14:paraId="724FF7A3"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00DC1397" w14:textId="77777777" w:rsidR="00475481" w:rsidRDefault="00846D40" w:rsidP="00475481">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The Seller shall deliver the Buyer the following goods: ---[...</w:t>
                  </w:r>
                  <w:r w:rsidR="00475481" w:rsidRPr="00475481">
                    <w:rPr>
                      <w:rFonts w:ascii="Arial" w:hAnsi="Arial" w:cs="Arial"/>
                      <w:sz w:val="18"/>
                      <w:szCs w:val="18"/>
                      <w:lang w:val="en-GB"/>
                    </w:rPr>
                    <w:t>]</w:t>
                  </w:r>
                </w:p>
                <w:p w14:paraId="15E84693" w14:textId="77777777" w:rsidR="00475481" w:rsidRPr="00475481" w:rsidRDefault="00475481" w:rsidP="00475481">
                  <w:pPr>
                    <w:pStyle w:val="Tekstpodstawowy2"/>
                    <w:spacing w:line="276" w:lineRule="auto"/>
                    <w:ind w:left="244" w:right="113"/>
                    <w:rPr>
                      <w:rFonts w:ascii="Arial" w:hAnsi="Arial" w:cs="Arial"/>
                      <w:sz w:val="18"/>
                      <w:szCs w:val="18"/>
                      <w:lang w:val="en-GB"/>
                    </w:rPr>
                  </w:pPr>
                </w:p>
                <w:p w14:paraId="0AE82A28" w14:textId="77777777" w:rsidR="00CA2DAE" w:rsidRPr="00C6381D" w:rsidRDefault="00846D40" w:rsidP="00C6381D">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Detailed specification of the product is set out in the Seller’s offer of [… No. [...] - Appendix No. 1, which constitutes an integral part of this Contract. -/-</w:t>
                  </w:r>
                </w:p>
                <w:p w14:paraId="07A5FAB8" w14:textId="77777777" w:rsidR="00475481" w:rsidRDefault="00475481" w:rsidP="00E15812">
                  <w:pPr>
                    <w:pStyle w:val="Tekstpodstawowy2"/>
                    <w:spacing w:line="276" w:lineRule="auto"/>
                    <w:ind w:right="113"/>
                    <w:rPr>
                      <w:rFonts w:ascii="Arial" w:hAnsi="Arial" w:cs="Arial"/>
                      <w:sz w:val="18"/>
                      <w:szCs w:val="18"/>
                      <w:lang w:val="en-GB"/>
                    </w:rPr>
                  </w:pPr>
                </w:p>
                <w:p w14:paraId="059006D4" w14:textId="77777777" w:rsidR="00525084" w:rsidRDefault="00525084" w:rsidP="00E15812">
                  <w:pPr>
                    <w:pStyle w:val="Tekstpodstawowy2"/>
                    <w:spacing w:line="276" w:lineRule="auto"/>
                    <w:ind w:right="113"/>
                    <w:rPr>
                      <w:rFonts w:ascii="Arial" w:hAnsi="Arial" w:cs="Arial"/>
                      <w:sz w:val="18"/>
                      <w:szCs w:val="18"/>
                      <w:lang w:val="en-GB"/>
                    </w:rPr>
                  </w:pPr>
                </w:p>
                <w:p w14:paraId="0162A1AA" w14:textId="77777777"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t>PRICE ---</w:t>
                  </w:r>
                </w:p>
                <w:p w14:paraId="3FE099CA" w14:textId="77777777" w:rsidR="00846D40" w:rsidRPr="002A31CB" w:rsidRDefault="00846D40" w:rsidP="00E15812">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t>§ 2</w:t>
                  </w:r>
                  <w:r w:rsidR="00590210" w:rsidRPr="002A31CB">
                    <w:rPr>
                      <w:rFonts w:ascii="Arial" w:hAnsi="Arial" w:cs="Arial"/>
                      <w:b/>
                      <w:sz w:val="18"/>
                      <w:szCs w:val="18"/>
                      <w:lang w:val="en-GB"/>
                    </w:rPr>
                    <w:t>.</w:t>
                  </w:r>
                </w:p>
                <w:p w14:paraId="26789DDC" w14:textId="77777777" w:rsidR="00846D40" w:rsidRPr="002A31CB" w:rsidRDefault="00846D40" w:rsidP="00475481">
                  <w:pPr>
                    <w:pStyle w:val="Tekstpodstawowy2"/>
                    <w:numPr>
                      <w:ilvl w:val="0"/>
                      <w:numId w:val="16"/>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 -/-</w:t>
                  </w:r>
                </w:p>
                <w:p w14:paraId="7C4CC27B" w14:textId="77777777" w:rsidR="00846D40" w:rsidRPr="002A31CB" w:rsidRDefault="00846D40" w:rsidP="00475481">
                  <w:pPr>
                    <w:pStyle w:val="Tekstpodstawowy2"/>
                    <w:numPr>
                      <w:ilvl w:val="0"/>
                      <w:numId w:val="16"/>
                    </w:numPr>
                    <w:spacing w:line="276" w:lineRule="auto"/>
                    <w:ind w:left="340" w:right="113"/>
                    <w:rPr>
                      <w:rFonts w:ascii="Arial" w:hAnsi="Arial" w:cs="Arial"/>
                      <w:b/>
                      <w:sz w:val="18"/>
                      <w:szCs w:val="18"/>
                      <w:lang w:val="en-GB"/>
                    </w:rPr>
                  </w:pPr>
                  <w:r w:rsidRPr="002A31CB">
                    <w:rPr>
                      <w:rFonts w:ascii="Arial" w:hAnsi="Arial" w:cs="Arial"/>
                      <w:sz w:val="18"/>
                      <w:szCs w:val="18"/>
                      <w:lang w:val="en-US"/>
                    </w:rPr>
                    <w:lastRenderedPageBreak/>
                    <w:t>The Seller declares that it is a VAT registrant with EU VAT No. [...] and undertakes to make its supply without charging VAT. -/-</w:t>
                  </w:r>
                </w:p>
                <w:p w14:paraId="27CDE66A" w14:textId="77777777" w:rsidR="00846D40" w:rsidRPr="002A31CB" w:rsidRDefault="00846D40" w:rsidP="00590210">
                  <w:pPr>
                    <w:pStyle w:val="Tekstpodstawowy2"/>
                    <w:spacing w:line="276" w:lineRule="auto"/>
                    <w:ind w:right="113"/>
                    <w:rPr>
                      <w:rFonts w:ascii="Arial" w:hAnsi="Arial" w:cs="Arial"/>
                      <w:sz w:val="18"/>
                      <w:szCs w:val="18"/>
                      <w:lang w:val="en-GB"/>
                    </w:rPr>
                  </w:pPr>
                </w:p>
              </w:tc>
              <w:tc>
                <w:tcPr>
                  <w:tcW w:w="4962" w:type="dxa"/>
                  <w:tcBorders>
                    <w:top w:val="nil"/>
                    <w:left w:val="nil"/>
                    <w:bottom w:val="nil"/>
                    <w:right w:val="nil"/>
                  </w:tcBorders>
                </w:tcPr>
                <w:p w14:paraId="210D428E"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lang w:val="en-GB"/>
                    </w:rPr>
                  </w:pPr>
                  <w:r w:rsidRPr="002A31CB">
                    <w:rPr>
                      <w:rFonts w:ascii="Arial" w:hAnsi="Arial" w:cs="Arial"/>
                      <w:sz w:val="18"/>
                      <w:szCs w:val="18"/>
                      <w:lang w:val="en-GB"/>
                    </w:rPr>
                    <w:lastRenderedPageBreak/>
                    <w:t>PRZEDMIOT UMOWY ---</w:t>
                  </w:r>
                </w:p>
                <w:p w14:paraId="14BF1775" w14:textId="77777777" w:rsidR="00590210" w:rsidRPr="002A31CB" w:rsidRDefault="00590210" w:rsidP="00590210">
                  <w:pPr>
                    <w:rPr>
                      <w:rFonts w:ascii="Arial" w:hAnsi="Arial" w:cs="Arial"/>
                      <w:sz w:val="18"/>
                      <w:szCs w:val="18"/>
                      <w:lang w:val="en-GB"/>
                    </w:rPr>
                  </w:pPr>
                </w:p>
                <w:p w14:paraId="01F39D21"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79DFA23F" w14:textId="77777777" w:rsidR="00846D40" w:rsidRPr="00475481" w:rsidRDefault="00846D40" w:rsidP="00475481">
                  <w:pPr>
                    <w:pStyle w:val="Tekstpodstawowy"/>
                    <w:numPr>
                      <w:ilvl w:val="0"/>
                      <w:numId w:val="30"/>
                    </w:numPr>
                    <w:spacing w:line="276" w:lineRule="auto"/>
                    <w:ind w:right="113"/>
                    <w:jc w:val="both"/>
                    <w:rPr>
                      <w:rFonts w:cs="Arial"/>
                      <w:sz w:val="18"/>
                      <w:szCs w:val="18"/>
                    </w:rPr>
                  </w:pPr>
                  <w:r w:rsidRPr="00475481">
                    <w:rPr>
                      <w:rFonts w:cs="Arial"/>
                      <w:sz w:val="18"/>
                      <w:szCs w:val="18"/>
                    </w:rPr>
                    <w:t>Sprzedający zobowiązuje się dostarczyć</w:t>
                  </w:r>
                  <w:r w:rsidR="00882CC6">
                    <w:rPr>
                      <w:rFonts w:cs="Arial"/>
                      <w:sz w:val="18"/>
                      <w:szCs w:val="18"/>
                    </w:rPr>
                    <w:t xml:space="preserve"> </w:t>
                  </w:r>
                  <w:r w:rsidRPr="00475481">
                    <w:rPr>
                      <w:rFonts w:cs="Arial"/>
                      <w:sz w:val="18"/>
                      <w:szCs w:val="18"/>
                    </w:rPr>
                    <w:t>Kupującemu następujący towar: ---[…]</w:t>
                  </w:r>
                </w:p>
                <w:p w14:paraId="136051FD" w14:textId="77777777" w:rsidR="00CA2DAE" w:rsidRDefault="00846D40" w:rsidP="00475481">
                  <w:pPr>
                    <w:pStyle w:val="Tekstpodstawowy"/>
                    <w:numPr>
                      <w:ilvl w:val="0"/>
                      <w:numId w:val="30"/>
                    </w:numPr>
                    <w:spacing w:after="120" w:line="276" w:lineRule="auto"/>
                    <w:ind w:right="113"/>
                    <w:jc w:val="both"/>
                    <w:rPr>
                      <w:rFonts w:cs="Arial"/>
                      <w:sz w:val="18"/>
                      <w:szCs w:val="18"/>
                    </w:rPr>
                  </w:pPr>
                  <w:r w:rsidRPr="002A31CB">
                    <w:rPr>
                      <w:rFonts w:cs="Arial"/>
                      <w:sz w:val="18"/>
                      <w:szCs w:val="18"/>
                    </w:rPr>
                    <w:t>Szczegółowa specyfikacja towaru jest określona w ofercie Sprzedającego z dnia […] Nr […] – załącznik Nr 1, stanowiący integralną część niniejszego kontraktu. -/-</w:t>
                  </w:r>
                </w:p>
                <w:p w14:paraId="71360E21" w14:textId="77777777" w:rsidR="00462085" w:rsidRPr="00CA2DAE" w:rsidRDefault="001A1C22" w:rsidP="00072004">
                  <w:pPr>
                    <w:pStyle w:val="Tekstpodstawowy"/>
                    <w:spacing w:after="120" w:line="276" w:lineRule="auto"/>
                    <w:ind w:left="833" w:right="113"/>
                    <w:jc w:val="both"/>
                    <w:rPr>
                      <w:rFonts w:cs="Arial"/>
                      <w:sz w:val="18"/>
                      <w:szCs w:val="18"/>
                    </w:rPr>
                  </w:pPr>
                  <w:r>
                    <w:rPr>
                      <w:rFonts w:cs="Arial"/>
                      <w:sz w:val="18"/>
                      <w:szCs w:val="18"/>
                    </w:rPr>
                    <w:br/>
                  </w:r>
                </w:p>
                <w:p w14:paraId="41C9032C"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t>CENA ---</w:t>
                  </w:r>
                </w:p>
                <w:p w14:paraId="578B7A23"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2</w:t>
                  </w:r>
                  <w:r w:rsidR="00590210" w:rsidRPr="002A31CB">
                    <w:rPr>
                      <w:rFonts w:ascii="Arial" w:hAnsi="Arial" w:cs="Arial"/>
                      <w:b/>
                      <w:sz w:val="18"/>
                      <w:szCs w:val="18"/>
                    </w:rPr>
                    <w:t>.</w:t>
                  </w:r>
                </w:p>
                <w:p w14:paraId="1CD971AD" w14:textId="77777777" w:rsidR="00846D40" w:rsidRPr="002A31CB" w:rsidRDefault="00846D40" w:rsidP="00475481">
                  <w:pPr>
                    <w:pStyle w:val="Tekstpodstawowy2"/>
                    <w:numPr>
                      <w:ilvl w:val="0"/>
                      <w:numId w:val="15"/>
                    </w:numPr>
                    <w:spacing w:line="276" w:lineRule="auto"/>
                    <w:ind w:left="334" w:right="113" w:hanging="357"/>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14:paraId="5CEAAEF8" w14:textId="77777777" w:rsidR="00590210" w:rsidRPr="002A31CB" w:rsidRDefault="00590210" w:rsidP="00590210">
                  <w:pPr>
                    <w:pStyle w:val="Tekstpodstawowy2"/>
                    <w:spacing w:line="276" w:lineRule="auto"/>
                    <w:ind w:left="334" w:right="113"/>
                    <w:rPr>
                      <w:rFonts w:ascii="Arial" w:hAnsi="Arial" w:cs="Arial"/>
                      <w:sz w:val="18"/>
                      <w:szCs w:val="18"/>
                    </w:rPr>
                  </w:pPr>
                </w:p>
                <w:p w14:paraId="324757FB" w14:textId="77777777" w:rsidR="00846D40" w:rsidRPr="002A31CB" w:rsidRDefault="00846D40" w:rsidP="00475481">
                  <w:pPr>
                    <w:pStyle w:val="Tekstpodstawowy2"/>
                    <w:numPr>
                      <w:ilvl w:val="0"/>
                      <w:numId w:val="15"/>
                    </w:numPr>
                    <w:spacing w:line="276" w:lineRule="auto"/>
                    <w:ind w:left="340" w:right="113"/>
                    <w:rPr>
                      <w:rFonts w:ascii="Arial" w:hAnsi="Arial" w:cs="Arial"/>
                      <w:sz w:val="18"/>
                      <w:szCs w:val="18"/>
                    </w:rPr>
                  </w:pPr>
                  <w:r w:rsidRPr="002A31CB">
                    <w:rPr>
                      <w:rFonts w:ascii="Arial" w:hAnsi="Arial" w:cs="Arial"/>
                      <w:sz w:val="18"/>
                      <w:szCs w:val="18"/>
                    </w:rPr>
                    <w:lastRenderedPageBreak/>
                    <w:t>Sprzedający oświadcza, że jest płatnikiem VAT; Nr VAT UE [...] i zobowiązuje się dokonać dostawy bez naliczania podatku VAT. -/-</w:t>
                  </w:r>
                </w:p>
              </w:tc>
            </w:tr>
            <w:tr w:rsidR="00846D40" w:rsidRPr="002A31CB" w14:paraId="25F92877" w14:textId="77777777" w:rsidTr="00831997">
              <w:tc>
                <w:tcPr>
                  <w:tcW w:w="4317" w:type="dxa"/>
                  <w:tcBorders>
                    <w:top w:val="nil"/>
                    <w:left w:val="nil"/>
                    <w:bottom w:val="nil"/>
                    <w:right w:val="nil"/>
                  </w:tcBorders>
                </w:tcPr>
                <w:p w14:paraId="06235AB0" w14:textId="77777777" w:rsidR="00846D40" w:rsidRPr="002A31CB" w:rsidRDefault="00846D40" w:rsidP="00475481">
                  <w:pPr>
                    <w:pStyle w:val="Nagwek3"/>
                    <w:numPr>
                      <w:ilvl w:val="0"/>
                      <w:numId w:val="15"/>
                    </w:numPr>
                    <w:spacing w:line="276" w:lineRule="auto"/>
                    <w:ind w:left="334" w:right="113" w:hanging="357"/>
                    <w:rPr>
                      <w:rFonts w:ascii="Arial" w:hAnsi="Arial" w:cs="Arial"/>
                      <w:b w:val="0"/>
                      <w:sz w:val="18"/>
                      <w:szCs w:val="18"/>
                      <w:lang w:val="en-US"/>
                    </w:rPr>
                  </w:pPr>
                  <w:r w:rsidRPr="002A31CB">
                    <w:rPr>
                      <w:rFonts w:ascii="Arial" w:hAnsi="Arial" w:cs="Arial"/>
                      <w:b w:val="0"/>
                      <w:sz w:val="18"/>
                      <w:szCs w:val="18"/>
                      <w:lang w:val="en-US"/>
                    </w:rPr>
                    <w:lastRenderedPageBreak/>
                    <w:t>The Buyer declares that it is a VAT registrant; VAT No. PL 6750001923 and undertakes to charge and pay VAT in accordance with the rate applicable in Poland. -/-</w:t>
                  </w:r>
                </w:p>
                <w:p w14:paraId="155AB6BB" w14:textId="77777777" w:rsidR="00590210" w:rsidRPr="002A31CB" w:rsidRDefault="00590210" w:rsidP="00590210">
                  <w:pPr>
                    <w:rPr>
                      <w:rFonts w:ascii="Arial" w:hAnsi="Arial" w:cs="Arial"/>
                      <w:sz w:val="18"/>
                      <w:szCs w:val="18"/>
                      <w:lang w:val="en-US"/>
                    </w:rPr>
                  </w:pPr>
                </w:p>
                <w:p w14:paraId="5420DE87" w14:textId="77777777"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t>DEADLINE FOR THE EXECUTION OF THE CONTRACT ---</w:t>
                  </w:r>
                </w:p>
                <w:p w14:paraId="0C05BC89" w14:textId="77777777" w:rsidR="00846D40" w:rsidRPr="002A31CB" w:rsidRDefault="00846D40" w:rsidP="000F1429">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3</w:t>
                  </w:r>
                  <w:r w:rsidR="003C7DCE" w:rsidRPr="002A31CB">
                    <w:rPr>
                      <w:rFonts w:ascii="Arial" w:hAnsi="Arial" w:cs="Arial"/>
                      <w:b/>
                      <w:sz w:val="18"/>
                      <w:szCs w:val="18"/>
                      <w:lang w:val="en-GB"/>
                    </w:rPr>
                    <w:t>.</w:t>
                  </w:r>
                </w:p>
                <w:p w14:paraId="531E7EED" w14:textId="77777777" w:rsidR="00846D40" w:rsidRPr="002A31CB" w:rsidRDefault="00846D40" w:rsidP="00C43C12">
                  <w:pPr>
                    <w:pStyle w:val="Tekstpodstawowy"/>
                    <w:spacing w:after="120" w:line="276" w:lineRule="auto"/>
                    <w:ind w:left="113" w:right="113"/>
                    <w:rPr>
                      <w:rFonts w:cs="Arial"/>
                      <w:b/>
                      <w:sz w:val="18"/>
                      <w:szCs w:val="18"/>
                      <w:lang w:val="en-GB"/>
                    </w:rPr>
                  </w:pPr>
                  <w:r w:rsidRPr="002A31CB">
                    <w:rPr>
                      <w:rFonts w:cs="Arial"/>
                      <w:b/>
                      <w:sz w:val="18"/>
                      <w:szCs w:val="18"/>
                      <w:lang w:val="en-GB"/>
                    </w:rPr>
                    <w:t>DELIVERY OF GOODS ---</w:t>
                  </w:r>
                </w:p>
                <w:p w14:paraId="53F83BEA" w14:textId="7FDA9839" w:rsidR="00846D40" w:rsidRPr="002A31CB" w:rsidRDefault="00072004" w:rsidP="00475481">
                  <w:pPr>
                    <w:numPr>
                      <w:ilvl w:val="0"/>
                      <w:numId w:val="4"/>
                    </w:numPr>
                    <w:spacing w:line="276" w:lineRule="auto"/>
                    <w:ind w:left="397" w:right="113" w:hanging="357"/>
                    <w:jc w:val="both"/>
                    <w:rPr>
                      <w:rFonts w:ascii="Arial" w:hAnsi="Arial" w:cs="Arial"/>
                      <w:sz w:val="18"/>
                      <w:szCs w:val="18"/>
                      <w:lang w:val="en-GB"/>
                    </w:rPr>
                  </w:pPr>
                  <w:r w:rsidRPr="00072004">
                    <w:rPr>
                      <w:rFonts w:ascii="Arial" w:hAnsi="Arial" w:cs="Arial"/>
                      <w:sz w:val="18"/>
                      <w:szCs w:val="18"/>
                      <w:lang w:val="en-GB"/>
                    </w:rPr>
                    <w:t>The Seller agrees to deliver the equipment referred to in §1 within:</w:t>
                  </w:r>
                  <w:r w:rsidR="00846D40" w:rsidRPr="002A31CB">
                    <w:rPr>
                      <w:rFonts w:ascii="Arial" w:hAnsi="Arial" w:cs="Arial"/>
                      <w:sz w:val="18"/>
                      <w:szCs w:val="18"/>
                      <w:lang w:val="en-GB"/>
                    </w:rPr>
                    <w:t>: [...] *)</w:t>
                  </w:r>
                </w:p>
                <w:p w14:paraId="751F5679" w14:textId="77777777" w:rsidR="003C7DCE" w:rsidRPr="002A31CB" w:rsidRDefault="003C7DCE" w:rsidP="003C7DCE">
                  <w:pPr>
                    <w:spacing w:line="276" w:lineRule="auto"/>
                    <w:ind w:left="397" w:right="113"/>
                    <w:jc w:val="both"/>
                    <w:rPr>
                      <w:rFonts w:ascii="Arial" w:hAnsi="Arial" w:cs="Arial"/>
                      <w:sz w:val="18"/>
                      <w:szCs w:val="18"/>
                      <w:lang w:val="en-GB"/>
                    </w:rPr>
                  </w:pPr>
                </w:p>
                <w:p w14:paraId="4E455153" w14:textId="77777777" w:rsidR="00846D40" w:rsidRDefault="00846D40" w:rsidP="003C7DCE">
                  <w:pPr>
                    <w:pStyle w:val="Tekstpodstawowy2"/>
                    <w:spacing w:line="276" w:lineRule="auto"/>
                    <w:ind w:right="113"/>
                    <w:rPr>
                      <w:rFonts w:ascii="Arial" w:hAnsi="Arial" w:cs="Arial"/>
                      <w:i/>
                      <w:sz w:val="18"/>
                      <w:szCs w:val="18"/>
                      <w:lang w:val="en-GB"/>
                    </w:rPr>
                  </w:pPr>
                  <w:r w:rsidRPr="002A31CB">
                    <w:rPr>
                      <w:rFonts w:ascii="Arial" w:hAnsi="Arial" w:cs="Arial"/>
                      <w:i/>
                      <w:sz w:val="18"/>
                      <w:szCs w:val="18"/>
                      <w:lang w:val="en-GB"/>
                    </w:rPr>
                    <w:t>*enter the date: year-month-day, or define the term in days/weeks counting from the date of the contract conclusion.-/-</w:t>
                  </w:r>
                </w:p>
                <w:p w14:paraId="544DB03F" w14:textId="77777777" w:rsidR="00072004" w:rsidRPr="002A31CB" w:rsidRDefault="00072004" w:rsidP="003C7DCE">
                  <w:pPr>
                    <w:pStyle w:val="Tekstpodstawowy2"/>
                    <w:spacing w:line="276" w:lineRule="auto"/>
                    <w:ind w:right="113"/>
                    <w:rPr>
                      <w:rFonts w:ascii="Arial" w:hAnsi="Arial" w:cs="Arial"/>
                      <w:i/>
                      <w:sz w:val="18"/>
                      <w:szCs w:val="18"/>
                      <w:lang w:val="en-GB"/>
                    </w:rPr>
                  </w:pPr>
                </w:p>
              </w:tc>
              <w:tc>
                <w:tcPr>
                  <w:tcW w:w="4962" w:type="dxa"/>
                  <w:tcBorders>
                    <w:top w:val="nil"/>
                    <w:left w:val="nil"/>
                    <w:bottom w:val="nil"/>
                    <w:right w:val="nil"/>
                  </w:tcBorders>
                </w:tcPr>
                <w:p w14:paraId="436F4B96" w14:textId="77777777" w:rsidR="00846D40" w:rsidRPr="002A31CB" w:rsidRDefault="00846D40" w:rsidP="00475481">
                  <w:pPr>
                    <w:pStyle w:val="Tekstpodstawowy2"/>
                    <w:numPr>
                      <w:ilvl w:val="0"/>
                      <w:numId w:val="16"/>
                    </w:numPr>
                    <w:spacing w:line="276" w:lineRule="auto"/>
                    <w:ind w:left="334" w:right="113" w:hanging="357"/>
                    <w:rPr>
                      <w:rFonts w:ascii="Arial" w:hAnsi="Arial" w:cs="Arial"/>
                      <w:sz w:val="18"/>
                      <w:szCs w:val="18"/>
                    </w:rPr>
                  </w:pPr>
                  <w:r w:rsidRPr="002A31CB">
                    <w:rPr>
                      <w:rFonts w:ascii="Arial" w:hAnsi="Arial" w:cs="Arial"/>
                      <w:sz w:val="18"/>
                      <w:szCs w:val="18"/>
                    </w:rPr>
                    <w:t>Kupujący oświadcza, że jest płatnikiem VAT; Nr PL 6750001923 i zobowiązuje się do naliczenia i odprowadzenia podatku VAT zgodnie z obowiązującą stawką na terenie Polski. -/-</w:t>
                  </w:r>
                </w:p>
                <w:p w14:paraId="1FB38625" w14:textId="77777777" w:rsidR="000F1429" w:rsidRPr="002A31CB" w:rsidRDefault="000F1429" w:rsidP="000F1429">
                  <w:pPr>
                    <w:pStyle w:val="Tekstpodstawowy2"/>
                    <w:spacing w:line="276" w:lineRule="auto"/>
                    <w:ind w:left="334" w:right="113"/>
                    <w:rPr>
                      <w:rFonts w:ascii="Arial" w:hAnsi="Arial" w:cs="Arial"/>
                      <w:sz w:val="18"/>
                      <w:szCs w:val="18"/>
                    </w:rPr>
                  </w:pPr>
                </w:p>
                <w:p w14:paraId="452E0C50"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t xml:space="preserve">TERMIN REALIZACJI PRZEDMIOTU KONTRAKTU </w:t>
                  </w:r>
                </w:p>
                <w:p w14:paraId="129B2EDC" w14:textId="77777777" w:rsidR="00590210" w:rsidRPr="002A31CB" w:rsidRDefault="00590210" w:rsidP="00590210">
                  <w:pPr>
                    <w:rPr>
                      <w:rFonts w:ascii="Arial" w:hAnsi="Arial" w:cs="Arial"/>
                      <w:sz w:val="18"/>
                      <w:szCs w:val="18"/>
                    </w:rPr>
                  </w:pPr>
                </w:p>
                <w:p w14:paraId="66616092" w14:textId="77777777" w:rsidR="00846D40" w:rsidRPr="002A31CB" w:rsidRDefault="00846D40" w:rsidP="000F1429">
                  <w:pPr>
                    <w:spacing w:before="120" w:line="276" w:lineRule="auto"/>
                    <w:ind w:left="113" w:right="113"/>
                    <w:jc w:val="center"/>
                    <w:rPr>
                      <w:rFonts w:ascii="Arial" w:hAnsi="Arial" w:cs="Arial"/>
                      <w:b/>
                      <w:sz w:val="18"/>
                      <w:szCs w:val="18"/>
                    </w:rPr>
                  </w:pPr>
                  <w:r w:rsidRPr="002A31CB">
                    <w:rPr>
                      <w:rFonts w:ascii="Arial" w:hAnsi="Arial" w:cs="Arial"/>
                      <w:b/>
                      <w:sz w:val="18"/>
                      <w:szCs w:val="18"/>
                    </w:rPr>
                    <w:t>§ 3</w:t>
                  </w:r>
                  <w:r w:rsidR="003C7DCE" w:rsidRPr="002A31CB">
                    <w:rPr>
                      <w:rFonts w:ascii="Arial" w:hAnsi="Arial" w:cs="Arial"/>
                      <w:b/>
                      <w:sz w:val="18"/>
                      <w:szCs w:val="18"/>
                    </w:rPr>
                    <w:t>.</w:t>
                  </w:r>
                </w:p>
                <w:p w14:paraId="40C2B926" w14:textId="77777777" w:rsidR="00846D40" w:rsidRPr="002A31CB" w:rsidRDefault="00846D40" w:rsidP="00C43C12">
                  <w:pPr>
                    <w:pStyle w:val="Tekstpodstawowy"/>
                    <w:spacing w:after="120" w:line="276" w:lineRule="auto"/>
                    <w:ind w:left="113" w:right="113"/>
                    <w:rPr>
                      <w:rFonts w:cs="Arial"/>
                      <w:b/>
                      <w:sz w:val="18"/>
                      <w:szCs w:val="18"/>
                    </w:rPr>
                  </w:pPr>
                  <w:r w:rsidRPr="002A31CB">
                    <w:rPr>
                      <w:rFonts w:cs="Arial"/>
                      <w:b/>
                      <w:sz w:val="18"/>
                      <w:szCs w:val="18"/>
                    </w:rPr>
                    <w:t>DOSTAWA TOWARU ---</w:t>
                  </w:r>
                </w:p>
                <w:p w14:paraId="0945C72B" w14:textId="366D35E9" w:rsidR="00846D40" w:rsidRPr="002A31CB" w:rsidRDefault="00072004" w:rsidP="00475481">
                  <w:pPr>
                    <w:numPr>
                      <w:ilvl w:val="0"/>
                      <w:numId w:val="5"/>
                    </w:numPr>
                    <w:spacing w:line="276" w:lineRule="auto"/>
                    <w:ind w:left="397" w:right="113" w:hanging="357"/>
                    <w:jc w:val="both"/>
                    <w:rPr>
                      <w:rFonts w:ascii="Arial" w:hAnsi="Arial" w:cs="Arial"/>
                      <w:sz w:val="18"/>
                      <w:szCs w:val="18"/>
                    </w:rPr>
                  </w:pPr>
                  <w:r w:rsidRPr="00072004">
                    <w:rPr>
                      <w:rFonts w:ascii="Arial" w:hAnsi="Arial" w:cs="Arial"/>
                      <w:sz w:val="18"/>
                      <w:szCs w:val="18"/>
                    </w:rPr>
                    <w:t>Sprzedaj</w:t>
                  </w:r>
                  <w:r w:rsidR="00F54590">
                    <w:rPr>
                      <w:rFonts w:ascii="Arial" w:hAnsi="Arial" w:cs="Arial"/>
                      <w:sz w:val="18"/>
                      <w:szCs w:val="18"/>
                    </w:rPr>
                    <w:t xml:space="preserve">ący zobowiązuje się dostarczyć </w:t>
                  </w:r>
                  <w:r w:rsidRPr="00072004">
                    <w:rPr>
                      <w:rFonts w:ascii="Arial" w:hAnsi="Arial" w:cs="Arial"/>
                      <w:sz w:val="18"/>
                      <w:szCs w:val="18"/>
                    </w:rPr>
                    <w:t>sprzęt, o którym mowa w §1 w terminie:</w:t>
                  </w:r>
                  <w:r w:rsidR="00846D40" w:rsidRPr="002A31CB">
                    <w:rPr>
                      <w:rFonts w:ascii="Arial" w:hAnsi="Arial" w:cs="Arial"/>
                      <w:sz w:val="18"/>
                      <w:szCs w:val="18"/>
                    </w:rPr>
                    <w:t xml:space="preserve"> [….] *) ---</w:t>
                  </w:r>
                </w:p>
                <w:p w14:paraId="54F6605C" w14:textId="77777777" w:rsidR="00846D40" w:rsidRPr="002A31CB" w:rsidRDefault="00846D40" w:rsidP="003C7DCE">
                  <w:pPr>
                    <w:pStyle w:val="Tekstpodstawowy2"/>
                    <w:spacing w:line="276" w:lineRule="auto"/>
                    <w:ind w:right="113"/>
                    <w:rPr>
                      <w:rFonts w:ascii="Arial" w:hAnsi="Arial" w:cs="Arial"/>
                      <w:i/>
                      <w:sz w:val="18"/>
                      <w:szCs w:val="18"/>
                    </w:rPr>
                  </w:pPr>
                  <w:r w:rsidRPr="002A31CB">
                    <w:rPr>
                      <w:rFonts w:ascii="Arial" w:hAnsi="Arial" w:cs="Arial"/>
                      <w:i/>
                      <w:sz w:val="18"/>
                      <w:szCs w:val="18"/>
                    </w:rPr>
                    <w:t>*należy podać datę: rok-miesiąc-dzień, lub ustalić termin w dniach/tygodniach, licząc od daty zawarcia kontraktu. -/-</w:t>
                  </w:r>
                </w:p>
                <w:p w14:paraId="0ADB9BEA" w14:textId="77777777" w:rsidR="003C7DCE" w:rsidRPr="002A31CB" w:rsidRDefault="003C7DCE" w:rsidP="003C7DCE">
                  <w:pPr>
                    <w:pStyle w:val="Tekstpodstawowy2"/>
                    <w:spacing w:line="276" w:lineRule="auto"/>
                    <w:ind w:right="113"/>
                    <w:rPr>
                      <w:rFonts w:ascii="Arial" w:hAnsi="Arial" w:cs="Arial"/>
                      <w:i/>
                      <w:sz w:val="18"/>
                      <w:szCs w:val="18"/>
                    </w:rPr>
                  </w:pPr>
                </w:p>
              </w:tc>
            </w:tr>
            <w:tr w:rsidR="00846D40" w:rsidRPr="002A31CB" w14:paraId="67D7FCCC" w14:textId="77777777" w:rsidTr="00831997">
              <w:tc>
                <w:tcPr>
                  <w:tcW w:w="4317" w:type="dxa"/>
                  <w:tcBorders>
                    <w:top w:val="nil"/>
                    <w:left w:val="nil"/>
                    <w:bottom w:val="nil"/>
                    <w:right w:val="nil"/>
                  </w:tcBorders>
                </w:tcPr>
                <w:p w14:paraId="62922981" w14:textId="77777777" w:rsidR="00846D40" w:rsidRPr="002A31CB" w:rsidRDefault="00846D40" w:rsidP="00475481">
                  <w:pPr>
                    <w:pStyle w:val="Nagwek3"/>
                    <w:numPr>
                      <w:ilvl w:val="0"/>
                      <w:numId w:val="13"/>
                    </w:numPr>
                    <w:spacing w:line="276" w:lineRule="auto"/>
                    <w:ind w:left="782" w:right="113"/>
                    <w:rPr>
                      <w:rFonts w:ascii="Arial" w:hAnsi="Arial" w:cs="Arial"/>
                      <w:b w:val="0"/>
                      <w:sz w:val="18"/>
                      <w:szCs w:val="18"/>
                      <w:lang w:val="en-GB"/>
                    </w:rPr>
                  </w:pPr>
                  <w:r w:rsidRPr="002A31CB">
                    <w:rPr>
                      <w:rFonts w:ascii="Arial" w:hAnsi="Arial" w:cs="Arial"/>
                      <w:sz w:val="18"/>
                      <w:szCs w:val="18"/>
                      <w:lang w:val="en-GB"/>
                    </w:rPr>
                    <w:t>QUALITY OF GOODS</w:t>
                  </w:r>
                  <w:r w:rsidRPr="002A31CB">
                    <w:rPr>
                      <w:rFonts w:ascii="Arial" w:hAnsi="Arial" w:cs="Arial"/>
                      <w:b w:val="0"/>
                      <w:sz w:val="18"/>
                      <w:szCs w:val="18"/>
                      <w:lang w:val="en-GB"/>
                    </w:rPr>
                    <w:t xml:space="preserve"> ---</w:t>
                  </w:r>
                </w:p>
                <w:p w14:paraId="1C4F369F" w14:textId="77777777" w:rsidR="00846D40" w:rsidRPr="002A31CB" w:rsidRDefault="00846D40" w:rsidP="003C7DCE">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4</w:t>
                  </w:r>
                  <w:r w:rsidR="003C7DCE" w:rsidRPr="002A31CB">
                    <w:rPr>
                      <w:rFonts w:ascii="Arial" w:hAnsi="Arial" w:cs="Arial"/>
                      <w:b/>
                      <w:sz w:val="18"/>
                      <w:szCs w:val="18"/>
                      <w:lang w:val="en-GB"/>
                    </w:rPr>
                    <w:t>.</w:t>
                  </w:r>
                </w:p>
                <w:p w14:paraId="25EF35CC" w14:textId="77777777" w:rsidR="00846D40" w:rsidRPr="002A31CB" w:rsidRDefault="00846D40" w:rsidP="00C43C12">
                  <w:pPr>
                    <w:pStyle w:val="Tekstpodstawowywcity"/>
                    <w:spacing w:line="276" w:lineRule="auto"/>
                    <w:ind w:left="113" w:right="113"/>
                    <w:rPr>
                      <w:rFonts w:ascii="Arial" w:hAnsi="Arial" w:cs="Arial"/>
                      <w:b/>
                      <w:sz w:val="18"/>
                      <w:szCs w:val="18"/>
                      <w:lang w:val="en-GB"/>
                    </w:rPr>
                  </w:pPr>
                  <w:r w:rsidRPr="002A31CB">
                    <w:rPr>
                      <w:rFonts w:ascii="Arial" w:hAnsi="Arial" w:cs="Arial"/>
                      <w:sz w:val="18"/>
                      <w:szCs w:val="18"/>
                      <w:lang w:val="en-GB"/>
                    </w:rPr>
                    <w:t>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14:paraId="64EFAA40" w14:textId="77777777" w:rsidR="00846D40" w:rsidRPr="002A31CB" w:rsidRDefault="00846D40" w:rsidP="00475481">
                  <w:pPr>
                    <w:pStyle w:val="Nagwek3"/>
                    <w:numPr>
                      <w:ilvl w:val="0"/>
                      <w:numId w:val="14"/>
                    </w:numPr>
                    <w:spacing w:line="276" w:lineRule="auto"/>
                    <w:ind w:right="113"/>
                    <w:jc w:val="left"/>
                    <w:rPr>
                      <w:rFonts w:ascii="Arial" w:hAnsi="Arial" w:cs="Arial"/>
                      <w:b w:val="0"/>
                      <w:sz w:val="18"/>
                      <w:szCs w:val="18"/>
                    </w:rPr>
                  </w:pPr>
                  <w:r w:rsidRPr="002A31CB">
                    <w:rPr>
                      <w:rFonts w:ascii="Arial" w:hAnsi="Arial" w:cs="Arial"/>
                      <w:sz w:val="18"/>
                      <w:szCs w:val="18"/>
                    </w:rPr>
                    <w:t>JAKOŚĆ TOWARU</w:t>
                  </w:r>
                  <w:r w:rsidRPr="002A31CB">
                    <w:rPr>
                      <w:rFonts w:ascii="Arial" w:hAnsi="Arial" w:cs="Arial"/>
                      <w:b w:val="0"/>
                      <w:sz w:val="18"/>
                      <w:szCs w:val="18"/>
                    </w:rPr>
                    <w:t xml:space="preserve"> ---</w:t>
                  </w:r>
                </w:p>
                <w:p w14:paraId="59633C9B"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4</w:t>
                  </w:r>
                  <w:r w:rsidR="003C7DCE" w:rsidRPr="002A31CB">
                    <w:rPr>
                      <w:rFonts w:ascii="Arial" w:hAnsi="Arial" w:cs="Arial"/>
                      <w:b/>
                      <w:sz w:val="18"/>
                      <w:szCs w:val="18"/>
                    </w:rPr>
                    <w:t>.</w:t>
                  </w:r>
                </w:p>
                <w:p w14:paraId="4F18DA9A" w14:textId="77777777" w:rsidR="00846D40" w:rsidRPr="002A31CB" w:rsidRDefault="00846D40" w:rsidP="003C7DCE">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Sprzedający gwarantuje, że towar dostarczony w ramach umowy będzie fabrycznie nowy, dobrej jakości i będzie miał właściwości normalne dla towaru tego rodzaju zwyczajowo </w:t>
                  </w:r>
                  <w:r w:rsidRPr="002A31CB">
                    <w:rPr>
                      <w:rFonts w:ascii="Arial" w:hAnsi="Arial" w:cs="Arial"/>
                      <w:spacing w:val="-4"/>
                      <w:sz w:val="18"/>
                      <w:szCs w:val="18"/>
                    </w:rPr>
                    <w:t>przyjęte w obrocie</w:t>
                  </w:r>
                  <w:r w:rsidRPr="002A31CB">
                    <w:rPr>
                      <w:rFonts w:ascii="Arial" w:hAnsi="Arial" w:cs="Arial"/>
                      <w:sz w:val="18"/>
                      <w:szCs w:val="18"/>
                    </w:rPr>
                    <w:t xml:space="preserve"> międzynarodowym. -/-</w:t>
                  </w:r>
                </w:p>
                <w:p w14:paraId="07872D0D" w14:textId="77777777" w:rsidR="00846D40" w:rsidRPr="002A31CB" w:rsidRDefault="00846D40" w:rsidP="00C43C12">
                  <w:pPr>
                    <w:pStyle w:val="Tekstpodstawowywcity"/>
                    <w:spacing w:after="120" w:line="276" w:lineRule="auto"/>
                    <w:ind w:left="113" w:right="113"/>
                    <w:rPr>
                      <w:rFonts w:ascii="Arial" w:hAnsi="Arial" w:cs="Arial"/>
                      <w:b/>
                      <w:sz w:val="18"/>
                      <w:szCs w:val="18"/>
                    </w:rPr>
                  </w:pPr>
                </w:p>
              </w:tc>
            </w:tr>
            <w:tr w:rsidR="00846D40" w:rsidRPr="002A31CB" w14:paraId="5739A617" w14:textId="77777777" w:rsidTr="00831997">
              <w:tc>
                <w:tcPr>
                  <w:tcW w:w="4317" w:type="dxa"/>
                  <w:tcBorders>
                    <w:top w:val="nil"/>
                    <w:left w:val="nil"/>
                    <w:bottom w:val="nil"/>
                    <w:right w:val="nil"/>
                  </w:tcBorders>
                </w:tcPr>
                <w:p w14:paraId="640A1D56"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PACKAGING ---</w:t>
                  </w:r>
                </w:p>
                <w:p w14:paraId="7314566A"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r w:rsidR="003C7DCE" w:rsidRPr="002A31CB">
                    <w:rPr>
                      <w:rFonts w:ascii="Arial" w:hAnsi="Arial" w:cs="Arial"/>
                      <w:b/>
                      <w:sz w:val="18"/>
                      <w:szCs w:val="18"/>
                      <w:lang w:val="en-GB"/>
                    </w:rPr>
                    <w:t>.</w:t>
                  </w:r>
                </w:p>
                <w:p w14:paraId="6E44091B" w14:textId="77777777" w:rsidR="00846D40" w:rsidRPr="002A31CB" w:rsidRDefault="00846D40" w:rsidP="00C43C12">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14:paraId="431E4087"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t>OPAKOWANIE ---</w:t>
                  </w:r>
                </w:p>
                <w:p w14:paraId="7A9E4E49"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r w:rsidR="003C7DCE" w:rsidRPr="002A31CB">
                    <w:rPr>
                      <w:rFonts w:ascii="Arial" w:hAnsi="Arial" w:cs="Arial"/>
                      <w:b/>
                      <w:sz w:val="18"/>
                      <w:szCs w:val="18"/>
                    </w:rPr>
                    <w:t>.</w:t>
                  </w:r>
                </w:p>
                <w:p w14:paraId="262E3F28" w14:textId="77777777" w:rsidR="00846D40" w:rsidRPr="002A31CB" w:rsidRDefault="00846D40" w:rsidP="00C43C12">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Sprzedający zapewni takie opakowanie towaru jakie jest zwyczajowo wymagane do zabezpieczenia go przed uszkodzeniem lub zniszczeniem i stosownie do użytego rodzaju transportu. -/-</w:t>
                  </w:r>
                </w:p>
              </w:tc>
            </w:tr>
            <w:tr w:rsidR="00846D40" w:rsidRPr="002A31CB" w14:paraId="000D6320" w14:textId="77777777" w:rsidTr="00831997">
              <w:tc>
                <w:tcPr>
                  <w:tcW w:w="4317" w:type="dxa"/>
                  <w:tcBorders>
                    <w:top w:val="nil"/>
                    <w:left w:val="nil"/>
                    <w:bottom w:val="nil"/>
                    <w:right w:val="nil"/>
                  </w:tcBorders>
                </w:tcPr>
                <w:p w14:paraId="59A5A1E9"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vertAlign w:val="superscript"/>
                      <w:lang w:val="en-GB"/>
                    </w:rPr>
                  </w:pPr>
                  <w:r w:rsidRPr="002A31CB">
                    <w:rPr>
                      <w:rFonts w:ascii="Arial" w:hAnsi="Arial" w:cs="Arial"/>
                      <w:sz w:val="18"/>
                      <w:szCs w:val="18"/>
                      <w:lang w:val="en-GB"/>
                    </w:rPr>
                    <w:t>TERMS OF DELIVERY ---</w:t>
                  </w:r>
                </w:p>
                <w:p w14:paraId="42415484"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r w:rsidR="003C7DCE" w:rsidRPr="002A31CB">
                    <w:rPr>
                      <w:rFonts w:ascii="Arial" w:hAnsi="Arial" w:cs="Arial"/>
                      <w:b/>
                      <w:sz w:val="18"/>
                      <w:szCs w:val="18"/>
                      <w:lang w:val="en-GB"/>
                    </w:rPr>
                    <w:t>.</w:t>
                  </w:r>
                </w:p>
                <w:p w14:paraId="5F5422DE" w14:textId="77777777" w:rsidR="00846D40" w:rsidRPr="002A31CB" w:rsidRDefault="00846D40" w:rsidP="00C43C12">
                  <w:pPr>
                    <w:spacing w:line="276" w:lineRule="auto"/>
                    <w:jc w:val="both"/>
                    <w:rPr>
                      <w:rFonts w:ascii="Arial" w:hAnsi="Arial" w:cs="Arial"/>
                      <w:sz w:val="18"/>
                      <w:szCs w:val="18"/>
                      <w:lang w:val="en-US"/>
                    </w:rPr>
                  </w:pPr>
                  <w:r w:rsidRPr="002A31CB">
                    <w:rPr>
                      <w:rFonts w:ascii="Arial" w:hAnsi="Arial" w:cs="Arial"/>
                      <w:sz w:val="18"/>
                      <w:szCs w:val="18"/>
                      <w:lang w:val="en-GB"/>
                    </w:rPr>
                    <w:t>Terms of delivery: ---</w:t>
                  </w:r>
                </w:p>
                <w:p w14:paraId="39CA9376" w14:textId="77777777" w:rsidR="00846D40" w:rsidRPr="002A31CB" w:rsidRDefault="005F558C" w:rsidP="00C43C12">
                  <w:pPr>
                    <w:spacing w:after="240" w:line="276" w:lineRule="auto"/>
                    <w:jc w:val="both"/>
                    <w:rPr>
                      <w:rFonts w:ascii="Arial" w:hAnsi="Arial" w:cs="Arial"/>
                      <w:b/>
                      <w:sz w:val="18"/>
                      <w:szCs w:val="18"/>
                      <w:lang w:val="en-US"/>
                    </w:rPr>
                  </w:pPr>
                  <w:r w:rsidRPr="005F558C">
                    <w:rPr>
                      <w:rFonts w:ascii="Arial" w:hAnsi="Arial" w:cs="Arial"/>
                      <w:b/>
                      <w:sz w:val="18"/>
                      <w:szCs w:val="18"/>
                      <w:lang w:val="en-US"/>
                    </w:rPr>
                    <w:t xml:space="preserve">DAP AGH University of Krakow, ul. </w:t>
                  </w:r>
                  <w:proofErr w:type="spellStart"/>
                  <w:r w:rsidRPr="005F558C">
                    <w:rPr>
                      <w:rFonts w:ascii="Arial" w:hAnsi="Arial" w:cs="Arial"/>
                      <w:b/>
                      <w:sz w:val="18"/>
                      <w:szCs w:val="18"/>
                      <w:lang w:val="en-US"/>
                    </w:rPr>
                    <w:t>Kawiory</w:t>
                  </w:r>
                  <w:proofErr w:type="spellEnd"/>
                  <w:r w:rsidRPr="005F558C">
                    <w:rPr>
                      <w:rFonts w:ascii="Arial" w:hAnsi="Arial" w:cs="Arial"/>
                      <w:b/>
                      <w:sz w:val="18"/>
                      <w:szCs w:val="18"/>
                      <w:lang w:val="en-US"/>
                    </w:rPr>
                    <w:t xml:space="preserve"> 30 Incoterms 2020</w:t>
                  </w:r>
                </w:p>
              </w:tc>
              <w:tc>
                <w:tcPr>
                  <w:tcW w:w="4962" w:type="dxa"/>
                  <w:tcBorders>
                    <w:top w:val="nil"/>
                    <w:left w:val="nil"/>
                    <w:bottom w:val="nil"/>
                    <w:right w:val="nil"/>
                  </w:tcBorders>
                </w:tcPr>
                <w:p w14:paraId="2B87F687"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vertAlign w:val="superscript"/>
                    </w:rPr>
                  </w:pPr>
                  <w:r w:rsidRPr="002A31CB">
                    <w:rPr>
                      <w:rFonts w:ascii="Arial" w:hAnsi="Arial" w:cs="Arial"/>
                      <w:sz w:val="18"/>
                      <w:szCs w:val="18"/>
                    </w:rPr>
                    <w:t>WARUNKI DOSTAWY ---</w:t>
                  </w:r>
                </w:p>
                <w:p w14:paraId="1A0958A9"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6</w:t>
                  </w:r>
                  <w:r w:rsidR="003C7DCE" w:rsidRPr="002A31CB">
                    <w:rPr>
                      <w:rFonts w:ascii="Arial" w:hAnsi="Arial" w:cs="Arial"/>
                      <w:b/>
                      <w:sz w:val="18"/>
                      <w:szCs w:val="18"/>
                    </w:rPr>
                    <w:t>.</w:t>
                  </w:r>
                </w:p>
                <w:p w14:paraId="739B0709" w14:textId="77777777" w:rsidR="00846D40" w:rsidRPr="002A31CB" w:rsidRDefault="00846D40" w:rsidP="00C43C12">
                  <w:pPr>
                    <w:pStyle w:val="Tekstpodstawowywcity"/>
                    <w:spacing w:line="276" w:lineRule="auto"/>
                    <w:jc w:val="left"/>
                    <w:rPr>
                      <w:rFonts w:ascii="Arial" w:hAnsi="Arial" w:cs="Arial"/>
                      <w:sz w:val="18"/>
                      <w:szCs w:val="18"/>
                    </w:rPr>
                  </w:pPr>
                  <w:r w:rsidRPr="002A31CB">
                    <w:rPr>
                      <w:rFonts w:ascii="Arial" w:hAnsi="Arial" w:cs="Arial"/>
                      <w:sz w:val="18"/>
                      <w:szCs w:val="18"/>
                    </w:rPr>
                    <w:t>Warunki dostawy: ---</w:t>
                  </w:r>
                </w:p>
                <w:p w14:paraId="1D69D497" w14:textId="77777777" w:rsidR="00846D40" w:rsidRPr="002A31CB" w:rsidRDefault="005F558C" w:rsidP="00AB15A0">
                  <w:pPr>
                    <w:pStyle w:val="Tekstpodstawowywcity"/>
                    <w:spacing w:line="276" w:lineRule="auto"/>
                    <w:rPr>
                      <w:rFonts w:ascii="Arial" w:hAnsi="Arial" w:cs="Arial"/>
                      <w:sz w:val="18"/>
                      <w:szCs w:val="18"/>
                    </w:rPr>
                  </w:pPr>
                  <w:r w:rsidRPr="005F558C">
                    <w:rPr>
                      <w:rFonts w:ascii="Arial" w:hAnsi="Arial" w:cs="Arial"/>
                      <w:sz w:val="18"/>
                      <w:szCs w:val="18"/>
                      <w:lang w:val="en-US"/>
                    </w:rPr>
                    <w:t xml:space="preserve">DAP AGH University of Krakow, ul. </w:t>
                  </w:r>
                  <w:r w:rsidRPr="005F558C">
                    <w:rPr>
                      <w:rFonts w:ascii="Arial" w:hAnsi="Arial" w:cs="Arial"/>
                      <w:sz w:val="18"/>
                      <w:szCs w:val="18"/>
                    </w:rPr>
                    <w:t xml:space="preserve">Kawiory 30 </w:t>
                  </w:r>
                  <w:proofErr w:type="spellStart"/>
                  <w:r w:rsidRPr="005F558C">
                    <w:rPr>
                      <w:rFonts w:ascii="Arial" w:hAnsi="Arial" w:cs="Arial"/>
                      <w:sz w:val="18"/>
                      <w:szCs w:val="18"/>
                    </w:rPr>
                    <w:t>Incoterms</w:t>
                  </w:r>
                  <w:proofErr w:type="spellEnd"/>
                  <w:r w:rsidRPr="005F558C">
                    <w:rPr>
                      <w:rFonts w:ascii="Arial" w:hAnsi="Arial" w:cs="Arial"/>
                      <w:sz w:val="18"/>
                      <w:szCs w:val="18"/>
                    </w:rPr>
                    <w:t xml:space="preserve"> 2020</w:t>
                  </w:r>
                </w:p>
              </w:tc>
            </w:tr>
            <w:tr w:rsidR="00846D40" w:rsidRPr="002A31CB" w14:paraId="0E06128D" w14:textId="77777777" w:rsidTr="00831997">
              <w:tc>
                <w:tcPr>
                  <w:tcW w:w="4317" w:type="dxa"/>
                  <w:tcBorders>
                    <w:top w:val="nil"/>
                    <w:left w:val="nil"/>
                    <w:bottom w:val="nil"/>
                    <w:right w:val="nil"/>
                  </w:tcBorders>
                </w:tcPr>
                <w:p w14:paraId="1CA073EE"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TERMS OF PAYMENT ---</w:t>
                  </w:r>
                </w:p>
                <w:p w14:paraId="528C38DE" w14:textId="77777777" w:rsidR="00846D40" w:rsidRPr="002A31CB" w:rsidRDefault="00846D40" w:rsidP="00C43C12">
                  <w:pPr>
                    <w:spacing w:after="120" w:line="276" w:lineRule="auto"/>
                    <w:ind w:left="113" w:right="113"/>
                    <w:jc w:val="center"/>
                    <w:rPr>
                      <w:rFonts w:ascii="Arial" w:hAnsi="Arial" w:cs="Arial"/>
                      <w:sz w:val="18"/>
                      <w:szCs w:val="18"/>
                      <w:lang w:val="en-GB"/>
                    </w:rPr>
                  </w:pPr>
                  <w:r w:rsidRPr="002A31CB">
                    <w:rPr>
                      <w:rFonts w:ascii="Arial" w:hAnsi="Arial" w:cs="Arial"/>
                      <w:b/>
                      <w:sz w:val="18"/>
                      <w:szCs w:val="18"/>
                      <w:lang w:val="en-GB"/>
                    </w:rPr>
                    <w:t>§7</w:t>
                  </w:r>
                  <w:r w:rsidR="003C7DCE" w:rsidRPr="002A31CB">
                    <w:rPr>
                      <w:rFonts w:ascii="Arial" w:hAnsi="Arial" w:cs="Arial"/>
                      <w:b/>
                      <w:sz w:val="18"/>
                      <w:szCs w:val="18"/>
                      <w:lang w:val="en-GB"/>
                    </w:rPr>
                    <w:t>.</w:t>
                  </w:r>
                </w:p>
                <w:p w14:paraId="686E8818" w14:textId="77777777" w:rsidR="00846D40" w:rsidRPr="002A31CB" w:rsidRDefault="00846D40" w:rsidP="00C43C12">
                  <w:pPr>
                    <w:spacing w:after="120" w:line="276" w:lineRule="auto"/>
                    <w:ind w:left="113" w:right="113"/>
                    <w:jc w:val="both"/>
                    <w:rPr>
                      <w:rFonts w:ascii="Arial" w:hAnsi="Arial" w:cs="Arial"/>
                      <w:b/>
                      <w:sz w:val="18"/>
                      <w:szCs w:val="18"/>
                      <w:lang w:val="en-GB"/>
                    </w:rPr>
                  </w:pPr>
                  <w:r w:rsidRPr="002A31CB">
                    <w:rPr>
                      <w:rFonts w:ascii="Arial" w:hAnsi="Arial" w:cs="Arial"/>
                      <w:b/>
                      <w:sz w:val="18"/>
                      <w:szCs w:val="18"/>
                      <w:lang w:val="en-GB"/>
                    </w:rPr>
                    <w:t>Payment after delivery ---</w:t>
                  </w:r>
                </w:p>
                <w:p w14:paraId="7367ECB0"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Payment for the supplied subject of the contract shall be made by bank transfer on the following conditions: ---</w:t>
                  </w:r>
                </w:p>
                <w:p w14:paraId="74F01252" w14:textId="77777777" w:rsidR="00846D40" w:rsidRPr="002A31CB" w:rsidRDefault="00525084" w:rsidP="00525084">
                  <w:pPr>
                    <w:pStyle w:val="Akapitzlist"/>
                    <w:numPr>
                      <w:ilvl w:val="0"/>
                      <w:numId w:val="19"/>
                    </w:numPr>
                    <w:spacing w:line="276" w:lineRule="auto"/>
                    <w:ind w:right="113"/>
                    <w:jc w:val="both"/>
                    <w:rPr>
                      <w:rFonts w:ascii="Arial" w:hAnsi="Arial" w:cs="Arial"/>
                      <w:sz w:val="18"/>
                      <w:szCs w:val="18"/>
                      <w:lang w:val="en-GB"/>
                    </w:rPr>
                  </w:pPr>
                  <w:r w:rsidRPr="00525084">
                    <w:rPr>
                      <w:rFonts w:ascii="Arial" w:hAnsi="Arial" w:cs="Arial"/>
                      <w:sz w:val="18"/>
                      <w:szCs w:val="18"/>
                      <w:lang w:val="en-GB"/>
                    </w:rPr>
                    <w:t xml:space="preserve">The Buyer shall pay 100% of the amount referred to </w:t>
                  </w:r>
                  <w:r>
                    <w:rPr>
                      <w:rFonts w:ascii="Arial" w:hAnsi="Arial" w:cs="Arial"/>
                      <w:sz w:val="18"/>
                      <w:szCs w:val="18"/>
                      <w:lang w:val="en-GB"/>
                    </w:rPr>
                    <w:t>in §2 within 30 days</w:t>
                  </w:r>
                  <w:r w:rsidR="00846D40" w:rsidRPr="002A31CB">
                    <w:rPr>
                      <w:rFonts w:ascii="Arial" w:hAnsi="Arial" w:cs="Arial"/>
                      <w:sz w:val="18"/>
                      <w:szCs w:val="18"/>
                      <w:lang w:val="en-US"/>
                    </w:rPr>
                    <w:t>: ---</w:t>
                  </w:r>
                </w:p>
                <w:p w14:paraId="38FBD3B1" w14:textId="3E788382" w:rsidR="00846D40" w:rsidRPr="002A31CB" w:rsidRDefault="00846D40" w:rsidP="00475481">
                  <w:pPr>
                    <w:numPr>
                      <w:ilvl w:val="0"/>
                      <w:numId w:val="9"/>
                    </w:numPr>
                    <w:spacing w:line="276" w:lineRule="auto"/>
                    <w:ind w:left="454" w:right="113"/>
                    <w:rPr>
                      <w:rFonts w:ascii="Arial" w:hAnsi="Arial" w:cs="Arial"/>
                      <w:sz w:val="18"/>
                      <w:szCs w:val="18"/>
                      <w:lang w:val="en-GB"/>
                    </w:rPr>
                  </w:pPr>
                  <w:r w:rsidRPr="002A31CB">
                    <w:rPr>
                      <w:rFonts w:ascii="Arial" w:hAnsi="Arial" w:cs="Arial"/>
                      <w:sz w:val="18"/>
                      <w:szCs w:val="18"/>
                      <w:lang w:val="en-GB"/>
                    </w:rPr>
                    <w:t xml:space="preserve">after </w:t>
                  </w:r>
                  <w:r w:rsidR="00C964EA">
                    <w:rPr>
                      <w:rFonts w:ascii="Arial" w:hAnsi="Arial" w:cs="Arial"/>
                      <w:sz w:val="18"/>
                      <w:szCs w:val="18"/>
                      <w:lang w:val="en-GB"/>
                    </w:rPr>
                    <w:t>delivery</w:t>
                  </w:r>
                  <w:r w:rsidRPr="002A31CB">
                    <w:rPr>
                      <w:rFonts w:ascii="Arial" w:hAnsi="Arial" w:cs="Arial"/>
                      <w:sz w:val="18"/>
                      <w:szCs w:val="18"/>
                      <w:lang w:val="en-GB"/>
                    </w:rPr>
                    <w:t xml:space="preserve"> of the subject of the contract ---</w:t>
                  </w:r>
                </w:p>
                <w:p w14:paraId="2FF5098A" w14:textId="77777777" w:rsidR="00846D40" w:rsidRPr="002A31CB" w:rsidRDefault="00846D40" w:rsidP="00475481">
                  <w:pPr>
                    <w:numPr>
                      <w:ilvl w:val="0"/>
                      <w:numId w:val="9"/>
                    </w:numPr>
                    <w:spacing w:line="276" w:lineRule="auto"/>
                    <w:ind w:left="453" w:right="113" w:hanging="357"/>
                    <w:rPr>
                      <w:rFonts w:ascii="Arial" w:hAnsi="Arial" w:cs="Arial"/>
                      <w:sz w:val="18"/>
                      <w:szCs w:val="18"/>
                      <w:lang w:val="en-GB"/>
                    </w:rPr>
                  </w:pPr>
                  <w:r w:rsidRPr="002A31CB">
                    <w:rPr>
                      <w:rFonts w:ascii="Arial" w:hAnsi="Arial" w:cs="Arial"/>
                      <w:sz w:val="18"/>
                      <w:szCs w:val="18"/>
                      <w:lang w:val="en-GB"/>
                    </w:rPr>
                    <w:lastRenderedPageBreak/>
                    <w:t>based on the original invoice issued by the Seller.-/-</w:t>
                  </w:r>
                </w:p>
                <w:p w14:paraId="667BBD9C" w14:textId="77777777" w:rsidR="003C7DCE" w:rsidRPr="002A31CB" w:rsidRDefault="003C7DCE" w:rsidP="003C7DCE">
                  <w:pPr>
                    <w:spacing w:line="276" w:lineRule="auto"/>
                    <w:ind w:left="453" w:right="113"/>
                    <w:rPr>
                      <w:rFonts w:ascii="Arial" w:hAnsi="Arial" w:cs="Arial"/>
                      <w:sz w:val="18"/>
                      <w:szCs w:val="18"/>
                      <w:lang w:val="en-GB"/>
                    </w:rPr>
                  </w:pPr>
                </w:p>
                <w:p w14:paraId="3425F8A4" w14:textId="77777777" w:rsidR="00846D40" w:rsidRPr="002A31CB" w:rsidRDefault="00846D40" w:rsidP="00475481">
                  <w:pPr>
                    <w:pStyle w:val="Akapitzlist"/>
                    <w:numPr>
                      <w:ilvl w:val="0"/>
                      <w:numId w:val="19"/>
                    </w:numPr>
                    <w:spacing w:line="276" w:lineRule="auto"/>
                    <w:ind w:right="113"/>
                    <w:jc w:val="both"/>
                    <w:rPr>
                      <w:rFonts w:ascii="Arial" w:hAnsi="Arial" w:cs="Arial"/>
                      <w:sz w:val="18"/>
                      <w:szCs w:val="18"/>
                      <w:lang w:val="en-GB"/>
                    </w:rPr>
                  </w:pPr>
                  <w:r w:rsidRPr="002A31CB">
                    <w:rPr>
                      <w:rFonts w:ascii="Arial" w:hAnsi="Arial" w:cs="Arial"/>
                      <w:sz w:val="18"/>
                      <w:szCs w:val="18"/>
                      <w:lang w:val="en-GB"/>
                    </w:rPr>
                    <w:t>The Parties have agreed that payment of the amount due will be made by bank transfer to the Seller's bank account:---</w:t>
                  </w:r>
                </w:p>
                <w:p w14:paraId="2FC085CB" w14:textId="77777777"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07D98AE6" w14:textId="77777777" w:rsidR="00846D40" w:rsidRPr="002A31CB" w:rsidRDefault="00846D40" w:rsidP="000F1429">
                  <w:pPr>
                    <w:pStyle w:val="Tekstpodstawowywcity"/>
                    <w:spacing w:line="276" w:lineRule="auto"/>
                    <w:ind w:left="360"/>
                    <w:rPr>
                      <w:rFonts w:ascii="Arial" w:hAnsi="Arial" w:cs="Arial"/>
                      <w:sz w:val="18"/>
                      <w:szCs w:val="18"/>
                      <w:lang w:val="en-US"/>
                    </w:rPr>
                  </w:pPr>
                  <w:r w:rsidRPr="002A31CB">
                    <w:rPr>
                      <w:rFonts w:ascii="Arial" w:hAnsi="Arial" w:cs="Arial"/>
                      <w:sz w:val="18"/>
                      <w:szCs w:val="18"/>
                      <w:lang w:val="en-US"/>
                    </w:rPr>
                    <w:t>SWIFT [...]. -/-</w:t>
                  </w:r>
                </w:p>
                <w:p w14:paraId="3FB25E57" w14:textId="77777777"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GB"/>
                    </w:rPr>
                    <w:t>The parties agree that payment shall be effected on the date of debiting the Buyer’s account. -/-</w:t>
                  </w:r>
                </w:p>
                <w:p w14:paraId="38D9FFB4" w14:textId="77777777"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US"/>
                    </w:rPr>
                    <w:t>In case of a delay in payment of the amount due, the Seller shall have the right to charge the Buyer with statutory interest as set out in Polish law. -/-</w:t>
                  </w:r>
                </w:p>
                <w:p w14:paraId="1E337CE7" w14:textId="77777777" w:rsidR="003C7DCE" w:rsidRPr="002A31CB" w:rsidRDefault="003C7DCE" w:rsidP="003C7DCE">
                  <w:pPr>
                    <w:spacing w:line="276" w:lineRule="auto"/>
                    <w:ind w:left="357"/>
                    <w:jc w:val="both"/>
                    <w:rPr>
                      <w:rFonts w:ascii="Arial" w:hAnsi="Arial" w:cs="Arial"/>
                      <w:sz w:val="18"/>
                      <w:szCs w:val="18"/>
                      <w:lang w:val="en-GB"/>
                    </w:rPr>
                  </w:pPr>
                </w:p>
                <w:p w14:paraId="384B5B99" w14:textId="77777777" w:rsidR="00846D40" w:rsidRPr="002A31CB" w:rsidRDefault="00846D40" w:rsidP="00475481">
                  <w:pPr>
                    <w:numPr>
                      <w:ilvl w:val="0"/>
                      <w:numId w:val="21"/>
                    </w:numPr>
                    <w:spacing w:line="276" w:lineRule="auto"/>
                    <w:jc w:val="both"/>
                    <w:rPr>
                      <w:rFonts w:ascii="Arial" w:hAnsi="Arial" w:cs="Arial"/>
                      <w:sz w:val="18"/>
                      <w:szCs w:val="18"/>
                      <w:lang w:val="en-GB"/>
                    </w:rPr>
                  </w:pPr>
                  <w:r w:rsidRPr="002A31CB">
                    <w:rPr>
                      <w:rFonts w:ascii="Arial" w:hAnsi="Arial" w:cs="Arial"/>
                      <w:sz w:val="18"/>
                      <w:szCs w:val="18"/>
                      <w:lang w:val="en-GB"/>
                    </w:rPr>
                    <w:t>Bank fees shall be borne by:* ---</w:t>
                  </w:r>
                </w:p>
                <w:p w14:paraId="3E05C078" w14:textId="77777777" w:rsidR="00475481" w:rsidRPr="001A1C22" w:rsidRDefault="00846D40" w:rsidP="00475481">
                  <w:pPr>
                    <w:numPr>
                      <w:ilvl w:val="0"/>
                      <w:numId w:val="6"/>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All bank fees charged by the Seller’s bank shall be borne by the Seller. All bank fees charged by the Buyer’s ba</w:t>
                  </w:r>
                  <w:r w:rsidR="003C7DCE" w:rsidRPr="002A31CB">
                    <w:rPr>
                      <w:rFonts w:ascii="Arial" w:hAnsi="Arial" w:cs="Arial"/>
                      <w:sz w:val="18"/>
                      <w:szCs w:val="18"/>
                      <w:lang w:val="en-GB"/>
                    </w:rPr>
                    <w:t>nk shall be borne by the Buyer.</w:t>
                  </w:r>
                </w:p>
                <w:p w14:paraId="7DB584CC" w14:textId="77777777" w:rsidR="00846D40" w:rsidRPr="002A31CB" w:rsidRDefault="00846D40" w:rsidP="00475481">
                  <w:pPr>
                    <w:pStyle w:val="Nagwek3"/>
                    <w:numPr>
                      <w:ilvl w:val="0"/>
                      <w:numId w:val="13"/>
                    </w:numPr>
                    <w:spacing w:after="120" w:line="276" w:lineRule="auto"/>
                    <w:ind w:right="113"/>
                    <w:rPr>
                      <w:rFonts w:ascii="Arial" w:hAnsi="Arial" w:cs="Arial"/>
                      <w:sz w:val="18"/>
                      <w:szCs w:val="18"/>
                      <w:lang w:val="en-GB"/>
                    </w:rPr>
                  </w:pPr>
                  <w:r w:rsidRPr="002A31CB">
                    <w:rPr>
                      <w:rFonts w:ascii="Arial" w:hAnsi="Arial" w:cs="Arial"/>
                      <w:sz w:val="18"/>
                      <w:szCs w:val="18"/>
                      <w:lang w:val="en-GB"/>
                    </w:rPr>
                    <w:t>WARRANTY ---</w:t>
                  </w:r>
                </w:p>
                <w:p w14:paraId="37B471B5"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8</w:t>
                  </w:r>
                  <w:r w:rsidR="003C7DCE" w:rsidRPr="002A31CB">
                    <w:rPr>
                      <w:rFonts w:ascii="Arial" w:hAnsi="Arial" w:cs="Arial"/>
                      <w:b/>
                      <w:sz w:val="18"/>
                      <w:szCs w:val="18"/>
                      <w:lang w:val="en-GB"/>
                    </w:rPr>
                    <w:t>.</w:t>
                  </w:r>
                </w:p>
                <w:p w14:paraId="207B004D" w14:textId="77777777" w:rsidR="00846D40" w:rsidRPr="002A31CB" w:rsidRDefault="00846D40" w:rsidP="00C43C12">
                  <w:pPr>
                    <w:spacing w:line="276" w:lineRule="auto"/>
                    <w:ind w:left="113" w:right="113"/>
                    <w:rPr>
                      <w:rFonts w:ascii="Arial" w:hAnsi="Arial" w:cs="Arial"/>
                      <w:b/>
                      <w:sz w:val="18"/>
                      <w:szCs w:val="18"/>
                      <w:lang w:val="en-GB"/>
                    </w:rPr>
                  </w:pPr>
                  <w:r w:rsidRPr="002A31CB">
                    <w:rPr>
                      <w:rFonts w:ascii="Arial" w:hAnsi="Arial" w:cs="Arial"/>
                      <w:b/>
                      <w:sz w:val="18"/>
                      <w:szCs w:val="18"/>
                      <w:lang w:val="en-GB"/>
                    </w:rPr>
                    <w:t>Warranty for the supplied goods</w:t>
                  </w:r>
                </w:p>
                <w:p w14:paraId="29C751C1" w14:textId="77777777" w:rsidR="00C6381D" w:rsidRDefault="00846D40" w:rsidP="00C6381D">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2A31CB">
                    <w:rPr>
                      <w:rFonts w:ascii="Arial" w:hAnsi="Arial" w:cs="Arial"/>
                      <w:sz w:val="18"/>
                      <w:szCs w:val="18"/>
                      <w:lang w:val="en-GB"/>
                    </w:rPr>
                    <w:t>The Seller shall grant [...] month warranty for the supplied goods counting from the date of delivery (on the terms and conditions set out in Appendix No. 2, which constitutes an integral part of this Contract</w:t>
                  </w:r>
                  <w:r w:rsidR="0017549D">
                    <w:rPr>
                      <w:rFonts w:ascii="Arial" w:hAnsi="Arial" w:cs="Arial"/>
                      <w:sz w:val="18"/>
                      <w:szCs w:val="18"/>
                      <w:lang w:val="en-GB"/>
                    </w:rPr>
                    <w:t>)</w:t>
                  </w:r>
                  <w:r w:rsidRPr="002A31CB">
                    <w:rPr>
                      <w:rFonts w:ascii="Arial" w:hAnsi="Arial" w:cs="Arial"/>
                      <w:sz w:val="18"/>
                      <w:szCs w:val="18"/>
                      <w:lang w:val="en-GB"/>
                    </w:rPr>
                    <w:t>.</w:t>
                  </w:r>
                </w:p>
                <w:p w14:paraId="5E983366" w14:textId="77777777" w:rsidR="00C6381D" w:rsidRPr="00C6381D" w:rsidRDefault="00C6381D" w:rsidP="00C6381D">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C6381D">
                    <w:rPr>
                      <w:rFonts w:ascii="Arial" w:hAnsi="Arial" w:cs="Arial"/>
                      <w:sz w:val="18"/>
                      <w:szCs w:val="18"/>
                      <w:lang w:val="en-GB"/>
                    </w:rPr>
                    <w:t xml:space="preserve"> The Seller is obliged to provide warranty service on the following terms:</w:t>
                  </w:r>
                </w:p>
                <w:p w14:paraId="0FF8CB8A" w14:textId="77777777" w:rsidR="00C6381D" w:rsidRDefault="00C6381D" w:rsidP="00C6381D">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a) the guarantee service will be provided by the manufacturer or the manufacturer's authorised service partner i.e. ........................................</w:t>
                  </w:r>
                </w:p>
                <w:p w14:paraId="56A52DCB" w14:textId="77777777" w:rsidR="00C6381D" w:rsidRPr="00475481" w:rsidRDefault="00C6381D" w:rsidP="00C6381D">
                  <w:pPr>
                    <w:pStyle w:val="Tekstpodstawowy2"/>
                    <w:spacing w:line="276" w:lineRule="auto"/>
                    <w:ind w:right="113"/>
                    <w:rPr>
                      <w:rFonts w:ascii="Arial" w:hAnsi="Arial" w:cs="Arial"/>
                      <w:sz w:val="18"/>
                      <w:szCs w:val="18"/>
                      <w:lang w:val="en-GB"/>
                    </w:rPr>
                  </w:pPr>
                </w:p>
                <w:p w14:paraId="19DABB96" w14:textId="77777777" w:rsidR="00C6381D" w:rsidRPr="00475481" w:rsidRDefault="00C6381D" w:rsidP="00C6381D">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 xml:space="preserve">b) The Seller shall provide repairs during the guarantee period at the Buyer's premises or transport to the service centre at the Seller's own expense. </w:t>
                  </w:r>
                </w:p>
                <w:p w14:paraId="775B201D" w14:textId="77777777" w:rsidR="00C6381D" w:rsidRPr="00475481" w:rsidRDefault="00C6381D" w:rsidP="00C6381D">
                  <w:pPr>
                    <w:pStyle w:val="Tekstpodstawowy2"/>
                    <w:spacing w:line="276" w:lineRule="auto"/>
                    <w:ind w:right="366"/>
                    <w:rPr>
                      <w:rFonts w:ascii="Arial" w:hAnsi="Arial" w:cs="Arial"/>
                      <w:sz w:val="18"/>
                      <w:szCs w:val="18"/>
                      <w:lang w:val="en-GB"/>
                    </w:rPr>
                  </w:pPr>
                  <w:r w:rsidRPr="00475481">
                    <w:rPr>
                      <w:rFonts w:ascii="Arial" w:hAnsi="Arial" w:cs="Arial"/>
                      <w:sz w:val="18"/>
                      <w:szCs w:val="18"/>
                      <w:lang w:val="en-GB"/>
                    </w:rPr>
                    <w:t>c) The Seller shall bear the costs of transport, servicing, periodical inspections and costs of replacement of such materials</w:t>
                  </w:r>
                </w:p>
                <w:p w14:paraId="7DEBE255" w14:textId="77777777" w:rsidR="00C6381D" w:rsidRDefault="00C6381D" w:rsidP="00C6381D">
                  <w:pPr>
                    <w:pStyle w:val="Tekstpodstawowy2"/>
                    <w:spacing w:line="276" w:lineRule="auto"/>
                    <w:ind w:right="113"/>
                    <w:rPr>
                      <w:rFonts w:ascii="Arial" w:hAnsi="Arial" w:cs="Arial"/>
                      <w:sz w:val="18"/>
                      <w:szCs w:val="18"/>
                      <w:lang w:val="en-GB"/>
                    </w:rPr>
                  </w:pPr>
                  <w:r w:rsidRPr="00A84B87">
                    <w:rPr>
                      <w:rFonts w:ascii="Arial" w:hAnsi="Arial" w:cs="Arial"/>
                      <w:sz w:val="18"/>
                      <w:szCs w:val="18"/>
                      <w:lang w:val="en-GB"/>
                    </w:rPr>
                    <w:t xml:space="preserve">d) Response time to report a defect must be no longer than </w:t>
                  </w:r>
                  <w:r w:rsidR="005F558C" w:rsidRPr="00C964EA">
                    <w:rPr>
                      <w:rFonts w:ascii="Arial" w:hAnsi="Arial" w:cs="Arial"/>
                      <w:sz w:val="18"/>
                      <w:szCs w:val="18"/>
                      <w:lang w:val="en-GB"/>
                    </w:rPr>
                    <w:t>14</w:t>
                  </w:r>
                  <w:r w:rsidR="00072004" w:rsidRPr="00C964EA">
                    <w:rPr>
                      <w:rFonts w:ascii="Arial" w:hAnsi="Arial" w:cs="Arial"/>
                      <w:sz w:val="18"/>
                      <w:szCs w:val="18"/>
                      <w:lang w:val="en-GB"/>
                    </w:rPr>
                    <w:t xml:space="preserve"> days </w:t>
                  </w:r>
                  <w:r w:rsidRPr="00C964EA">
                    <w:rPr>
                      <w:rFonts w:ascii="Arial" w:hAnsi="Arial" w:cs="Arial"/>
                      <w:sz w:val="18"/>
                      <w:szCs w:val="18"/>
                      <w:lang w:val="en-GB"/>
                    </w:rPr>
                    <w:t xml:space="preserve">from the moment of reporting, repair time no longer than </w:t>
                  </w:r>
                  <w:r w:rsidR="001A1C22" w:rsidRPr="00C964EA">
                    <w:rPr>
                      <w:rFonts w:ascii="Arial" w:hAnsi="Arial" w:cs="Arial"/>
                      <w:sz w:val="18"/>
                      <w:szCs w:val="18"/>
                      <w:lang w:val="en-GB"/>
                    </w:rPr>
                    <w:br/>
                  </w:r>
                  <w:r w:rsidR="005F558C" w:rsidRPr="00C964EA">
                    <w:rPr>
                      <w:rFonts w:ascii="Arial" w:hAnsi="Arial" w:cs="Arial"/>
                      <w:sz w:val="18"/>
                      <w:szCs w:val="18"/>
                      <w:lang w:val="en-GB"/>
                    </w:rPr>
                    <w:t>16</w:t>
                  </w:r>
                  <w:r w:rsidRPr="00C964EA">
                    <w:rPr>
                      <w:rFonts w:ascii="Arial" w:hAnsi="Arial" w:cs="Arial"/>
                      <w:sz w:val="18"/>
                      <w:szCs w:val="18"/>
                      <w:lang w:val="en-GB"/>
                    </w:rPr>
                    <w:t xml:space="preserve"> </w:t>
                  </w:r>
                  <w:r w:rsidR="005F558C" w:rsidRPr="00C964EA">
                    <w:rPr>
                      <w:rFonts w:ascii="Arial" w:hAnsi="Arial" w:cs="Arial"/>
                      <w:sz w:val="18"/>
                      <w:szCs w:val="18"/>
                      <w:lang w:val="en-GB"/>
                    </w:rPr>
                    <w:t>weeks</w:t>
                  </w:r>
                  <w:r w:rsidRPr="00C964EA">
                    <w:rPr>
                      <w:rFonts w:ascii="Arial" w:hAnsi="Arial" w:cs="Arial"/>
                      <w:sz w:val="18"/>
                      <w:szCs w:val="18"/>
                      <w:lang w:val="en-GB"/>
                    </w:rPr>
                    <w:t>*)</w:t>
                  </w:r>
                  <w:r w:rsidRPr="00A84B87">
                    <w:rPr>
                      <w:rFonts w:ascii="Arial" w:hAnsi="Arial" w:cs="Arial"/>
                      <w:sz w:val="18"/>
                      <w:szCs w:val="18"/>
                      <w:lang w:val="en-GB"/>
                    </w:rPr>
                    <w:t xml:space="preserve"> from the moment of reporting (*By working days the Purchaser means days from Monday to Friday between 7:30 a.m. and 3:30 p.m. excluding public holidays).</w:t>
                  </w:r>
                </w:p>
                <w:p w14:paraId="5D56C300" w14:textId="77777777" w:rsidR="00C6381D" w:rsidRPr="002A31CB" w:rsidRDefault="00C6381D" w:rsidP="00831997">
                  <w:pPr>
                    <w:pStyle w:val="Akapitzlist"/>
                    <w:spacing w:line="276" w:lineRule="auto"/>
                    <w:ind w:left="334" w:right="113"/>
                    <w:contextualSpacing w:val="0"/>
                    <w:jc w:val="both"/>
                    <w:rPr>
                      <w:rFonts w:ascii="Arial" w:hAnsi="Arial" w:cs="Arial"/>
                      <w:sz w:val="18"/>
                      <w:szCs w:val="18"/>
                      <w:lang w:val="en-GB"/>
                    </w:rPr>
                  </w:pPr>
                </w:p>
                <w:p w14:paraId="6483B508" w14:textId="77777777" w:rsidR="00846D40" w:rsidRPr="002A31CB" w:rsidRDefault="00846D40" w:rsidP="00C43C12">
                  <w:pPr>
                    <w:spacing w:after="120" w:line="276" w:lineRule="auto"/>
                    <w:ind w:left="113" w:right="113"/>
                    <w:jc w:val="both"/>
                    <w:rPr>
                      <w:rFonts w:ascii="Arial" w:hAnsi="Arial" w:cs="Arial"/>
                      <w:sz w:val="18"/>
                      <w:szCs w:val="18"/>
                      <w:lang w:val="en-GB"/>
                    </w:rPr>
                  </w:pPr>
                </w:p>
                <w:p w14:paraId="2BC4F289"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CONTRACTUAL PENALTIES AND SPECIAL CLAUSES ---</w:t>
                  </w:r>
                </w:p>
                <w:p w14:paraId="3D994A8F"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9</w:t>
                  </w:r>
                  <w:r w:rsidR="00EF6260" w:rsidRPr="002A31CB">
                    <w:rPr>
                      <w:rFonts w:ascii="Arial" w:hAnsi="Arial" w:cs="Arial"/>
                      <w:b/>
                      <w:sz w:val="18"/>
                      <w:szCs w:val="18"/>
                      <w:lang w:val="en-GB"/>
                    </w:rPr>
                    <w:t>.</w:t>
                  </w:r>
                </w:p>
                <w:p w14:paraId="3CCE3328" w14:textId="77777777" w:rsidR="00846D40" w:rsidRPr="002A31CB" w:rsidRDefault="00846D40" w:rsidP="00475481">
                  <w:pPr>
                    <w:pStyle w:val="Tekstpodstawowy"/>
                    <w:numPr>
                      <w:ilvl w:val="3"/>
                      <w:numId w:val="2"/>
                    </w:numPr>
                    <w:spacing w:line="276" w:lineRule="auto"/>
                    <w:ind w:left="397" w:right="113"/>
                    <w:jc w:val="both"/>
                    <w:rPr>
                      <w:rFonts w:cs="Arial"/>
                      <w:sz w:val="18"/>
                      <w:szCs w:val="18"/>
                      <w:lang w:val="en-GB"/>
                    </w:rPr>
                  </w:pPr>
                  <w:r w:rsidRPr="002A31CB">
                    <w:rPr>
                      <w:rFonts w:cs="Arial"/>
                      <w:sz w:val="18"/>
                      <w:szCs w:val="18"/>
                      <w:lang w:val="en-GB"/>
                    </w:rPr>
                    <w:lastRenderedPageBreak/>
                    <w:t>The Seller shall pay the Buyer contractual penalties: ---</w:t>
                  </w:r>
                </w:p>
              </w:tc>
              <w:tc>
                <w:tcPr>
                  <w:tcW w:w="4962" w:type="dxa"/>
                  <w:tcBorders>
                    <w:top w:val="nil"/>
                    <w:left w:val="nil"/>
                    <w:bottom w:val="nil"/>
                    <w:right w:val="nil"/>
                  </w:tcBorders>
                </w:tcPr>
                <w:p w14:paraId="4D8D4BE3"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lastRenderedPageBreak/>
                    <w:t>WARUNKI PŁATNOŚCI ---</w:t>
                  </w:r>
                </w:p>
                <w:p w14:paraId="40A532CF"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7</w:t>
                  </w:r>
                  <w:r w:rsidR="003C7DCE" w:rsidRPr="002A31CB">
                    <w:rPr>
                      <w:rFonts w:ascii="Arial" w:hAnsi="Arial" w:cs="Arial"/>
                      <w:b/>
                      <w:sz w:val="18"/>
                      <w:szCs w:val="18"/>
                    </w:rPr>
                    <w:t>.</w:t>
                  </w:r>
                </w:p>
                <w:p w14:paraId="1C9B05E5" w14:textId="77777777" w:rsidR="00846D40" w:rsidRPr="002A31CB" w:rsidRDefault="00846D40" w:rsidP="00C43C12">
                  <w:pPr>
                    <w:spacing w:line="276" w:lineRule="auto"/>
                    <w:jc w:val="center"/>
                    <w:rPr>
                      <w:rFonts w:ascii="Arial" w:hAnsi="Arial" w:cs="Arial"/>
                      <w:b/>
                      <w:sz w:val="18"/>
                      <w:szCs w:val="18"/>
                    </w:rPr>
                  </w:pPr>
                  <w:r w:rsidRPr="002A31CB">
                    <w:rPr>
                      <w:rFonts w:ascii="Arial" w:hAnsi="Arial" w:cs="Arial"/>
                      <w:b/>
                      <w:sz w:val="18"/>
                      <w:szCs w:val="18"/>
                    </w:rPr>
                    <w:t>Płatność po dostawie</w:t>
                  </w:r>
                </w:p>
                <w:p w14:paraId="023DDBBE" w14:textId="77777777" w:rsidR="00846D40" w:rsidRPr="002A31CB" w:rsidRDefault="00846D40" w:rsidP="00C43C12">
                  <w:pPr>
                    <w:pStyle w:val="Tekstpodstawowy"/>
                    <w:spacing w:line="276" w:lineRule="auto"/>
                    <w:jc w:val="both"/>
                    <w:rPr>
                      <w:rFonts w:cs="Arial"/>
                      <w:sz w:val="18"/>
                      <w:szCs w:val="18"/>
                    </w:rPr>
                  </w:pPr>
                  <w:r w:rsidRPr="002A31CB">
                    <w:rPr>
                      <w:rFonts w:cs="Arial"/>
                      <w:sz w:val="18"/>
                      <w:szCs w:val="18"/>
                    </w:rPr>
                    <w:t>Płatność za dostarczony przedmiot umowy nastąpi w formie przelewu bankowego na następujących zasadach: ---</w:t>
                  </w:r>
                </w:p>
                <w:p w14:paraId="1A23A852" w14:textId="77777777" w:rsidR="00846D40" w:rsidRPr="002A31CB" w:rsidRDefault="00846D40" w:rsidP="00525084">
                  <w:pPr>
                    <w:pStyle w:val="Tekstpodstawowy"/>
                    <w:numPr>
                      <w:ilvl w:val="0"/>
                      <w:numId w:val="17"/>
                    </w:numPr>
                    <w:spacing w:line="276" w:lineRule="auto"/>
                    <w:jc w:val="both"/>
                    <w:rPr>
                      <w:rFonts w:cs="Arial"/>
                      <w:sz w:val="18"/>
                      <w:szCs w:val="18"/>
                    </w:rPr>
                  </w:pPr>
                  <w:r w:rsidRPr="002A31CB">
                    <w:rPr>
                      <w:rFonts w:cs="Arial"/>
                      <w:sz w:val="18"/>
                      <w:szCs w:val="18"/>
                    </w:rPr>
                    <w:t>Należność o której mowa w §2 zostanie uregulowana</w:t>
                  </w:r>
                  <w:r w:rsidR="00525084">
                    <w:t xml:space="preserve"> </w:t>
                  </w:r>
                  <w:r w:rsidR="00525084" w:rsidRPr="00525084">
                    <w:rPr>
                      <w:rFonts w:cs="Arial"/>
                      <w:sz w:val="18"/>
                      <w:szCs w:val="18"/>
                    </w:rPr>
                    <w:t>w wysokości 100% ceny</w:t>
                  </w:r>
                  <w:r w:rsidR="00525084">
                    <w:rPr>
                      <w:rFonts w:cs="Arial"/>
                      <w:sz w:val="18"/>
                      <w:szCs w:val="18"/>
                    </w:rPr>
                    <w:t xml:space="preserve"> w całości przez Kupującego w terminie 30</w:t>
                  </w:r>
                  <w:r w:rsidRPr="002A31CB">
                    <w:rPr>
                      <w:rFonts w:cs="Arial"/>
                      <w:sz w:val="18"/>
                      <w:szCs w:val="18"/>
                    </w:rPr>
                    <w:t xml:space="preserve"> dni: ---</w:t>
                  </w:r>
                </w:p>
                <w:p w14:paraId="64FD1048" w14:textId="7AF27B6B"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 xml:space="preserve">po </w:t>
                  </w:r>
                  <w:r w:rsidR="00C964EA">
                    <w:rPr>
                      <w:rFonts w:cs="Arial"/>
                      <w:sz w:val="18"/>
                      <w:szCs w:val="18"/>
                    </w:rPr>
                    <w:t>dostawie</w:t>
                  </w:r>
                  <w:r w:rsidRPr="002A31CB">
                    <w:rPr>
                      <w:rFonts w:cs="Arial"/>
                      <w:sz w:val="18"/>
                      <w:szCs w:val="18"/>
                    </w:rPr>
                    <w:t xml:space="preserve"> przedmiotu kontraktu ---</w:t>
                  </w:r>
                </w:p>
                <w:p w14:paraId="5B66775E" w14:textId="77777777"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na podstawie oryginału faktury handlowej wystawionej przez Sprzedającego. -/-</w:t>
                  </w:r>
                </w:p>
                <w:p w14:paraId="04FE297E" w14:textId="77777777" w:rsidR="00846D40" w:rsidRPr="002A31CB" w:rsidRDefault="00846D40" w:rsidP="00475481">
                  <w:pPr>
                    <w:pStyle w:val="Tekstpodstawowy"/>
                    <w:numPr>
                      <w:ilvl w:val="0"/>
                      <w:numId w:val="17"/>
                    </w:numPr>
                    <w:spacing w:line="276" w:lineRule="auto"/>
                    <w:jc w:val="both"/>
                    <w:rPr>
                      <w:rFonts w:cs="Arial"/>
                      <w:sz w:val="18"/>
                      <w:szCs w:val="18"/>
                    </w:rPr>
                  </w:pPr>
                  <w:r w:rsidRPr="002A31CB">
                    <w:rPr>
                      <w:rFonts w:cs="Arial"/>
                      <w:sz w:val="18"/>
                      <w:szCs w:val="18"/>
                    </w:rPr>
                    <w:lastRenderedPageBreak/>
                    <w:t>Strony uzgodniły, że zapłata należności będzie dokonana w formie przelewu na następujące konto bankowe Sprzedającego: ---</w:t>
                  </w:r>
                </w:p>
                <w:p w14:paraId="258A802C" w14:textId="77777777"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4D63D0B4" w14:textId="77777777" w:rsidR="00846D40" w:rsidRPr="002A31CB" w:rsidRDefault="00846D40" w:rsidP="000F1429">
                  <w:pPr>
                    <w:pStyle w:val="Tekstpodstawowywcity"/>
                    <w:spacing w:line="276" w:lineRule="auto"/>
                    <w:ind w:left="357"/>
                    <w:rPr>
                      <w:rFonts w:ascii="Arial" w:hAnsi="Arial" w:cs="Arial"/>
                      <w:sz w:val="18"/>
                      <w:szCs w:val="18"/>
                    </w:rPr>
                  </w:pPr>
                  <w:r w:rsidRPr="002A31CB">
                    <w:rPr>
                      <w:rFonts w:ascii="Arial" w:hAnsi="Arial" w:cs="Arial"/>
                      <w:sz w:val="18"/>
                      <w:szCs w:val="18"/>
                    </w:rPr>
                    <w:t>SWIFT [...]. -/-</w:t>
                  </w:r>
                </w:p>
                <w:p w14:paraId="094A767D" w14:textId="77777777"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Strony postanawiają, że zapłata następuje w dniu obciążenia rachunku bankowego Kupującego.</w:t>
                  </w:r>
                </w:p>
                <w:p w14:paraId="08B05EDF" w14:textId="77777777"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W przypadku nieterminowej płatności należności Sprzedający ma prawo naliczyć Kupujące</w:t>
                  </w:r>
                  <w:r w:rsidR="00CB240D" w:rsidRPr="002A31CB">
                    <w:rPr>
                      <w:rFonts w:ascii="Arial" w:hAnsi="Arial" w:cs="Arial"/>
                      <w:sz w:val="18"/>
                      <w:szCs w:val="18"/>
                    </w:rPr>
                    <w:t xml:space="preserve">mu odsetki ustawowe określone w </w:t>
                  </w:r>
                  <w:r w:rsidRPr="002A31CB">
                    <w:rPr>
                      <w:rFonts w:ascii="Arial" w:hAnsi="Arial" w:cs="Arial"/>
                      <w:sz w:val="18"/>
                      <w:szCs w:val="18"/>
                    </w:rPr>
                    <w:t>prawie polskim. -/-</w:t>
                  </w:r>
                </w:p>
                <w:p w14:paraId="71345319" w14:textId="77777777" w:rsidR="00846D40" w:rsidRPr="002A31CB" w:rsidRDefault="00846D40" w:rsidP="00475481">
                  <w:pPr>
                    <w:numPr>
                      <w:ilvl w:val="0"/>
                      <w:numId w:val="20"/>
                    </w:numPr>
                    <w:spacing w:line="276" w:lineRule="auto"/>
                    <w:jc w:val="both"/>
                    <w:rPr>
                      <w:rFonts w:ascii="Arial" w:hAnsi="Arial" w:cs="Arial"/>
                      <w:sz w:val="18"/>
                      <w:szCs w:val="18"/>
                    </w:rPr>
                  </w:pPr>
                  <w:r w:rsidRPr="002A31CB">
                    <w:rPr>
                      <w:rFonts w:ascii="Arial" w:hAnsi="Arial" w:cs="Arial"/>
                      <w:sz w:val="18"/>
                      <w:szCs w:val="18"/>
                    </w:rPr>
                    <w:t>Opłaty bankowe ponosi*: ---</w:t>
                  </w:r>
                </w:p>
                <w:p w14:paraId="7F64C7DC" w14:textId="77777777" w:rsidR="00846D40" w:rsidRPr="002A31CB" w:rsidRDefault="00846D40" w:rsidP="00475481">
                  <w:pPr>
                    <w:numPr>
                      <w:ilvl w:val="0"/>
                      <w:numId w:val="22"/>
                    </w:numPr>
                    <w:spacing w:after="120" w:line="276" w:lineRule="auto"/>
                    <w:ind w:left="397" w:hanging="357"/>
                    <w:jc w:val="both"/>
                    <w:rPr>
                      <w:rFonts w:ascii="Arial" w:hAnsi="Arial" w:cs="Arial"/>
                      <w:sz w:val="18"/>
                      <w:szCs w:val="18"/>
                    </w:rPr>
                  </w:pPr>
                  <w:r w:rsidRPr="002A31CB">
                    <w:rPr>
                      <w:rFonts w:ascii="Arial" w:hAnsi="Arial" w:cs="Arial"/>
                      <w:sz w:val="18"/>
                      <w:szCs w:val="18"/>
                    </w:rPr>
                    <w:t>Wszelkie opłaty bankowe banku strony Sprzedającego pokrywa Sprzedający, wszelkie opłaty bankowe banku strony Kupującego pokrywa Kupujący. -/-</w:t>
                  </w:r>
                </w:p>
                <w:p w14:paraId="585444C5" w14:textId="77777777" w:rsidR="003C7DCE" w:rsidRDefault="003C7DCE" w:rsidP="003C7DCE">
                  <w:pPr>
                    <w:rPr>
                      <w:rFonts w:ascii="Arial" w:hAnsi="Arial" w:cs="Arial"/>
                      <w:sz w:val="18"/>
                      <w:szCs w:val="18"/>
                    </w:rPr>
                  </w:pPr>
                </w:p>
                <w:p w14:paraId="33DF3187" w14:textId="77777777" w:rsidR="00475481" w:rsidRDefault="00475481" w:rsidP="003C7DCE">
                  <w:pPr>
                    <w:rPr>
                      <w:rFonts w:ascii="Arial" w:hAnsi="Arial" w:cs="Arial"/>
                      <w:sz w:val="18"/>
                      <w:szCs w:val="18"/>
                    </w:rPr>
                  </w:pPr>
                </w:p>
                <w:p w14:paraId="147BDA78" w14:textId="77777777" w:rsidR="00475481" w:rsidRDefault="00475481" w:rsidP="003C7DCE">
                  <w:pPr>
                    <w:rPr>
                      <w:rFonts w:ascii="Arial" w:hAnsi="Arial" w:cs="Arial"/>
                      <w:sz w:val="18"/>
                      <w:szCs w:val="18"/>
                    </w:rPr>
                  </w:pPr>
                </w:p>
                <w:p w14:paraId="6E78D993" w14:textId="77777777" w:rsidR="00AC549E" w:rsidRDefault="00AC549E" w:rsidP="003C7DCE">
                  <w:pPr>
                    <w:rPr>
                      <w:rFonts w:ascii="Arial" w:hAnsi="Arial" w:cs="Arial"/>
                      <w:sz w:val="18"/>
                      <w:szCs w:val="18"/>
                    </w:rPr>
                  </w:pPr>
                </w:p>
                <w:p w14:paraId="148AFF47" w14:textId="77777777" w:rsidR="00831997" w:rsidRDefault="00831997" w:rsidP="003C7DCE">
                  <w:pPr>
                    <w:rPr>
                      <w:rFonts w:ascii="Arial" w:hAnsi="Arial" w:cs="Arial"/>
                      <w:sz w:val="18"/>
                      <w:szCs w:val="18"/>
                    </w:rPr>
                  </w:pPr>
                </w:p>
                <w:p w14:paraId="33700882" w14:textId="77777777" w:rsidR="00831997" w:rsidRDefault="00831997" w:rsidP="003C7DCE">
                  <w:pPr>
                    <w:rPr>
                      <w:rFonts w:ascii="Arial" w:hAnsi="Arial" w:cs="Arial"/>
                      <w:sz w:val="18"/>
                      <w:szCs w:val="18"/>
                    </w:rPr>
                  </w:pPr>
                </w:p>
                <w:p w14:paraId="6C03222A" w14:textId="77777777" w:rsidR="00475481" w:rsidRPr="002A31CB" w:rsidRDefault="00475481" w:rsidP="003C7DCE">
                  <w:pPr>
                    <w:rPr>
                      <w:rFonts w:ascii="Arial" w:hAnsi="Arial" w:cs="Arial"/>
                      <w:sz w:val="18"/>
                      <w:szCs w:val="18"/>
                    </w:rPr>
                  </w:pPr>
                </w:p>
                <w:p w14:paraId="4F429546" w14:textId="77777777" w:rsidR="00846D40" w:rsidRPr="002A31CB" w:rsidRDefault="00846D40" w:rsidP="00475481">
                  <w:pPr>
                    <w:pStyle w:val="Nagwek3"/>
                    <w:numPr>
                      <w:ilvl w:val="0"/>
                      <w:numId w:val="14"/>
                    </w:numPr>
                    <w:spacing w:line="276" w:lineRule="auto"/>
                    <w:ind w:left="782" w:right="113"/>
                    <w:jc w:val="left"/>
                    <w:rPr>
                      <w:rFonts w:ascii="Arial" w:hAnsi="Arial" w:cs="Arial"/>
                      <w:b w:val="0"/>
                      <w:sz w:val="18"/>
                      <w:szCs w:val="18"/>
                    </w:rPr>
                  </w:pPr>
                  <w:r w:rsidRPr="002A31CB">
                    <w:rPr>
                      <w:rFonts w:ascii="Arial" w:hAnsi="Arial" w:cs="Arial"/>
                      <w:sz w:val="18"/>
                      <w:szCs w:val="18"/>
                    </w:rPr>
                    <w:t>GWARANCJA ---</w:t>
                  </w:r>
                </w:p>
                <w:p w14:paraId="48658D8C"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8</w:t>
                  </w:r>
                  <w:r w:rsidR="003C7DCE" w:rsidRPr="002A31CB">
                    <w:rPr>
                      <w:rFonts w:ascii="Arial" w:hAnsi="Arial" w:cs="Arial"/>
                      <w:b/>
                      <w:sz w:val="18"/>
                      <w:szCs w:val="18"/>
                    </w:rPr>
                    <w:t>.</w:t>
                  </w:r>
                </w:p>
                <w:p w14:paraId="7AF41C02" w14:textId="77777777" w:rsidR="00846D40" w:rsidRPr="002A31CB" w:rsidRDefault="00846D40" w:rsidP="00C43C12">
                  <w:pPr>
                    <w:spacing w:line="276" w:lineRule="auto"/>
                    <w:ind w:left="113" w:right="113"/>
                    <w:rPr>
                      <w:rFonts w:ascii="Arial" w:hAnsi="Arial" w:cs="Arial"/>
                      <w:b/>
                      <w:sz w:val="18"/>
                      <w:szCs w:val="18"/>
                    </w:rPr>
                  </w:pPr>
                  <w:r w:rsidRPr="002A31CB">
                    <w:rPr>
                      <w:rFonts w:ascii="Arial" w:hAnsi="Arial" w:cs="Arial"/>
                      <w:b/>
                      <w:sz w:val="18"/>
                      <w:szCs w:val="18"/>
                    </w:rPr>
                    <w:t>Gwarancja na dostarczony towar</w:t>
                  </w:r>
                </w:p>
                <w:p w14:paraId="01E36501" w14:textId="77777777" w:rsidR="00C6381D" w:rsidRPr="001A1C22" w:rsidRDefault="00846D40" w:rsidP="001A1C22">
                  <w:pPr>
                    <w:pStyle w:val="Akapitzlist"/>
                    <w:numPr>
                      <w:ilvl w:val="3"/>
                      <w:numId w:val="3"/>
                    </w:numPr>
                    <w:spacing w:line="276" w:lineRule="auto"/>
                    <w:ind w:left="334" w:right="113" w:hanging="357"/>
                    <w:contextualSpacing w:val="0"/>
                    <w:jc w:val="both"/>
                    <w:rPr>
                      <w:rFonts w:ascii="Arial" w:hAnsi="Arial" w:cs="Arial"/>
                      <w:sz w:val="18"/>
                      <w:szCs w:val="18"/>
                    </w:rPr>
                  </w:pPr>
                  <w:r w:rsidRPr="002A31CB">
                    <w:rPr>
                      <w:rFonts w:ascii="Arial" w:hAnsi="Arial" w:cs="Arial"/>
                      <w:sz w:val="18"/>
                      <w:szCs w:val="18"/>
                    </w:rPr>
                    <w:t xml:space="preserve">Sprzedający udziela na dostarczony towar [...] miesięcznej gwarancji </w:t>
                  </w:r>
                  <w:r w:rsidRPr="002A31CB">
                    <w:rPr>
                      <w:rFonts w:ascii="Arial" w:hAnsi="Arial" w:cs="Arial"/>
                      <w:spacing w:val="-4"/>
                      <w:sz w:val="18"/>
                      <w:szCs w:val="18"/>
                    </w:rPr>
                    <w:t>liczonej od daty dost</w:t>
                  </w:r>
                  <w:r w:rsidR="003C7DCE" w:rsidRPr="002A31CB">
                    <w:rPr>
                      <w:rFonts w:ascii="Arial" w:hAnsi="Arial" w:cs="Arial"/>
                      <w:spacing w:val="-4"/>
                      <w:sz w:val="18"/>
                      <w:szCs w:val="18"/>
                    </w:rPr>
                    <w:t>awy (na warunkach określonych</w:t>
                  </w:r>
                  <w:r w:rsidR="0017549D">
                    <w:rPr>
                      <w:rFonts w:ascii="Arial" w:hAnsi="Arial" w:cs="Arial"/>
                      <w:spacing w:val="-4"/>
                      <w:sz w:val="18"/>
                      <w:szCs w:val="18"/>
                    </w:rPr>
                    <w:t xml:space="preserve"> </w:t>
                  </w:r>
                  <w:r w:rsidR="003C7DCE" w:rsidRPr="002A31CB">
                    <w:rPr>
                      <w:rFonts w:ascii="Arial" w:hAnsi="Arial" w:cs="Arial"/>
                      <w:spacing w:val="-4"/>
                      <w:sz w:val="18"/>
                      <w:szCs w:val="18"/>
                    </w:rPr>
                    <w:t xml:space="preserve">w </w:t>
                  </w:r>
                  <w:r w:rsidRPr="002A31CB">
                    <w:rPr>
                      <w:rFonts w:ascii="Arial" w:hAnsi="Arial" w:cs="Arial"/>
                      <w:spacing w:val="-4"/>
                      <w:sz w:val="18"/>
                      <w:szCs w:val="18"/>
                    </w:rPr>
                    <w:t xml:space="preserve">załączniku Nr 2, który jest integralną częścią niniejszego kontraktu). </w:t>
                  </w:r>
                </w:p>
                <w:p w14:paraId="0BA6769D" w14:textId="77777777" w:rsidR="00C6381D" w:rsidRPr="00C6381D" w:rsidRDefault="00C6381D" w:rsidP="00C6381D">
                  <w:pPr>
                    <w:pStyle w:val="Akapitzlist"/>
                    <w:numPr>
                      <w:ilvl w:val="3"/>
                      <w:numId w:val="3"/>
                    </w:numPr>
                    <w:spacing w:line="276" w:lineRule="auto"/>
                    <w:ind w:left="334" w:right="113" w:hanging="357"/>
                    <w:contextualSpacing w:val="0"/>
                    <w:jc w:val="both"/>
                    <w:rPr>
                      <w:rFonts w:ascii="Arial" w:hAnsi="Arial" w:cs="Arial"/>
                      <w:spacing w:val="-4"/>
                      <w:sz w:val="18"/>
                      <w:szCs w:val="18"/>
                    </w:rPr>
                  </w:pPr>
                  <w:r w:rsidRPr="00C6381D">
                    <w:rPr>
                      <w:rFonts w:ascii="Arial" w:hAnsi="Arial" w:cs="Arial"/>
                      <w:spacing w:val="-4"/>
                      <w:sz w:val="18"/>
                      <w:szCs w:val="18"/>
                    </w:rPr>
                    <w:t>Sprzedawca zobowiązany jest do świadczenia usług gwarancyjnych na poniższych zasadach:</w:t>
                  </w:r>
                </w:p>
                <w:p w14:paraId="0C210EB3" w14:textId="77777777" w:rsidR="00C6381D" w:rsidRDefault="00C6381D" w:rsidP="00831997">
                  <w:pPr>
                    <w:pStyle w:val="Tekstpodstawowy"/>
                    <w:numPr>
                      <w:ilvl w:val="0"/>
                      <w:numId w:val="31"/>
                    </w:numPr>
                    <w:tabs>
                      <w:tab w:val="left" w:pos="4713"/>
                    </w:tabs>
                    <w:spacing w:after="120" w:line="276" w:lineRule="auto"/>
                    <w:ind w:left="1034" w:right="33" w:hanging="284"/>
                    <w:jc w:val="both"/>
                    <w:rPr>
                      <w:rFonts w:cs="Arial"/>
                      <w:sz w:val="18"/>
                      <w:szCs w:val="18"/>
                    </w:rPr>
                  </w:pPr>
                  <w:r w:rsidRPr="00CA2DAE">
                    <w:rPr>
                      <w:rFonts w:cs="Arial"/>
                      <w:sz w:val="18"/>
                      <w:szCs w:val="18"/>
                    </w:rPr>
                    <w:t>usługa gwarancyjna świadczona będzie przez producenta lub autoryzowanego partnera serwisowego producenta tj. …………………………………</w:t>
                  </w:r>
                </w:p>
                <w:p w14:paraId="6B3DB332" w14:textId="77777777"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 xml:space="preserve">Sprzedawca zapewni wykonanie napraw w okresie gwarancyjnym w siedzibie Kupującego bądź przewóz do serwisu na własny koszt.  </w:t>
                  </w:r>
                </w:p>
                <w:p w14:paraId="39106F5E" w14:textId="77777777"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Koszty transportu, serwisowania, przeglądów okresowych, koszty materiałów wymienianych oraz koszty wymiany tych materiałów ponosi Sprzedawca.</w:t>
                  </w:r>
                </w:p>
                <w:p w14:paraId="468D32CE" w14:textId="77777777" w:rsidR="00846D40" w:rsidRPr="001A1C22" w:rsidRDefault="00C6381D" w:rsidP="00831997">
                  <w:pPr>
                    <w:pStyle w:val="Tekstpodstawowy"/>
                    <w:numPr>
                      <w:ilvl w:val="0"/>
                      <w:numId w:val="31"/>
                    </w:numPr>
                    <w:tabs>
                      <w:tab w:val="left" w:pos="4571"/>
                    </w:tabs>
                    <w:spacing w:after="120" w:line="276" w:lineRule="auto"/>
                    <w:ind w:left="1034" w:right="113" w:hanging="284"/>
                    <w:jc w:val="both"/>
                    <w:rPr>
                      <w:rFonts w:cs="Arial"/>
                      <w:sz w:val="18"/>
                      <w:szCs w:val="18"/>
                    </w:rPr>
                  </w:pPr>
                  <w:r w:rsidRPr="001A1C22">
                    <w:rPr>
                      <w:rFonts w:cs="Arial"/>
                      <w:sz w:val="18"/>
                      <w:szCs w:val="18"/>
                    </w:rPr>
                    <w:t xml:space="preserve">Czas reakcji na zgłoszenie usterki nie może być dłuższy niż </w:t>
                  </w:r>
                  <w:r w:rsidR="005F558C" w:rsidRPr="00C964EA">
                    <w:rPr>
                      <w:rFonts w:cs="Arial"/>
                      <w:sz w:val="18"/>
                      <w:szCs w:val="18"/>
                    </w:rPr>
                    <w:t>14</w:t>
                  </w:r>
                  <w:r w:rsidR="00072004" w:rsidRPr="00C964EA">
                    <w:rPr>
                      <w:rFonts w:cs="Arial"/>
                      <w:sz w:val="18"/>
                      <w:szCs w:val="18"/>
                    </w:rPr>
                    <w:t xml:space="preserve"> dni</w:t>
                  </w:r>
                  <w:r w:rsidRPr="00C964EA">
                    <w:rPr>
                      <w:rFonts w:cs="Arial"/>
                      <w:sz w:val="18"/>
                      <w:szCs w:val="18"/>
                    </w:rPr>
                    <w:t xml:space="preserve">  od momentu zgłoszenia, czas naprawy nie dłuższy niż </w:t>
                  </w:r>
                  <w:r w:rsidR="00831997" w:rsidRPr="00C964EA">
                    <w:rPr>
                      <w:rFonts w:cs="Arial"/>
                      <w:sz w:val="18"/>
                      <w:szCs w:val="18"/>
                    </w:rPr>
                    <w:br/>
                  </w:r>
                  <w:r w:rsidR="005F558C" w:rsidRPr="00C964EA">
                    <w:rPr>
                      <w:rFonts w:cs="Arial"/>
                      <w:sz w:val="18"/>
                      <w:szCs w:val="18"/>
                    </w:rPr>
                    <w:t>16</w:t>
                  </w:r>
                  <w:r w:rsidRPr="00C964EA">
                    <w:rPr>
                      <w:rFonts w:cs="Arial"/>
                      <w:sz w:val="18"/>
                      <w:szCs w:val="18"/>
                    </w:rPr>
                    <w:t xml:space="preserve"> </w:t>
                  </w:r>
                  <w:r w:rsidR="005F558C" w:rsidRPr="00C964EA">
                    <w:rPr>
                      <w:rFonts w:cs="Arial"/>
                      <w:sz w:val="18"/>
                      <w:szCs w:val="18"/>
                    </w:rPr>
                    <w:t>tygodni</w:t>
                  </w:r>
                  <w:r w:rsidRPr="00C964EA">
                    <w:rPr>
                      <w:rFonts w:cs="Arial"/>
                      <w:sz w:val="18"/>
                      <w:szCs w:val="18"/>
                    </w:rPr>
                    <w:t>*)</w:t>
                  </w:r>
                  <w:r w:rsidRPr="001A1C22">
                    <w:rPr>
                      <w:rFonts w:cs="Arial"/>
                      <w:sz w:val="18"/>
                      <w:szCs w:val="18"/>
                    </w:rPr>
                    <w:t xml:space="preserve"> od momentu zgłoszenia (*Za dni robocze Zamawiający rozumie dni od poniedziałku do piątku w godzinach 7:30-15:30 z wyłączeniem dni ustawowo wolnych od pracy).</w:t>
                  </w:r>
                </w:p>
                <w:p w14:paraId="31E2D184" w14:textId="77777777" w:rsidR="00846D40" w:rsidRPr="002A31CB" w:rsidRDefault="00846D40" w:rsidP="00475481">
                  <w:pPr>
                    <w:pStyle w:val="Nagwek3"/>
                    <w:numPr>
                      <w:ilvl w:val="0"/>
                      <w:numId w:val="14"/>
                    </w:numPr>
                    <w:spacing w:after="120" w:line="276" w:lineRule="auto"/>
                    <w:ind w:left="782"/>
                    <w:jc w:val="left"/>
                    <w:rPr>
                      <w:rFonts w:ascii="Arial" w:hAnsi="Arial" w:cs="Arial"/>
                      <w:sz w:val="18"/>
                      <w:szCs w:val="18"/>
                    </w:rPr>
                  </w:pPr>
                  <w:r w:rsidRPr="002A31CB">
                    <w:rPr>
                      <w:rFonts w:ascii="Arial" w:hAnsi="Arial" w:cs="Arial"/>
                      <w:sz w:val="18"/>
                      <w:szCs w:val="18"/>
                    </w:rPr>
                    <w:t xml:space="preserve">KARY UMOWNE I KLAUZULE </w:t>
                  </w:r>
                  <w:r w:rsidR="001A1C22">
                    <w:rPr>
                      <w:rFonts w:ascii="Arial" w:hAnsi="Arial" w:cs="Arial"/>
                      <w:sz w:val="18"/>
                      <w:szCs w:val="18"/>
                    </w:rPr>
                    <w:br/>
                  </w:r>
                  <w:r w:rsidRPr="002A31CB">
                    <w:rPr>
                      <w:rFonts w:ascii="Arial" w:hAnsi="Arial" w:cs="Arial"/>
                      <w:sz w:val="18"/>
                      <w:szCs w:val="18"/>
                    </w:rPr>
                    <w:t>SPECJALNE --</w:t>
                  </w:r>
                </w:p>
                <w:p w14:paraId="658C9622"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9</w:t>
                  </w:r>
                  <w:r w:rsidR="00EF6260" w:rsidRPr="002A31CB">
                    <w:rPr>
                      <w:rFonts w:ascii="Arial" w:hAnsi="Arial" w:cs="Arial"/>
                      <w:b/>
                      <w:sz w:val="18"/>
                      <w:szCs w:val="18"/>
                    </w:rPr>
                    <w:t>.</w:t>
                  </w:r>
                </w:p>
                <w:p w14:paraId="5D6886BE" w14:textId="77777777" w:rsidR="00846D40" w:rsidRPr="002A31CB" w:rsidRDefault="00846D40" w:rsidP="00475481">
                  <w:pPr>
                    <w:pStyle w:val="Tekstpodstawowy"/>
                    <w:numPr>
                      <w:ilvl w:val="0"/>
                      <w:numId w:val="10"/>
                    </w:numPr>
                    <w:spacing w:line="276" w:lineRule="auto"/>
                    <w:ind w:left="340"/>
                    <w:jc w:val="both"/>
                    <w:rPr>
                      <w:rFonts w:cs="Arial"/>
                      <w:sz w:val="18"/>
                      <w:szCs w:val="18"/>
                    </w:rPr>
                  </w:pPr>
                  <w:r w:rsidRPr="002A31CB">
                    <w:rPr>
                      <w:rFonts w:cs="Arial"/>
                      <w:sz w:val="18"/>
                      <w:szCs w:val="18"/>
                    </w:rPr>
                    <w:t>Sprzedający zapłaci Kupującemu kary umowne: ---</w:t>
                  </w:r>
                </w:p>
              </w:tc>
            </w:tr>
            <w:tr w:rsidR="00846D40" w:rsidRPr="002A31CB" w14:paraId="37E2EE05" w14:textId="77777777" w:rsidTr="00831997">
              <w:tc>
                <w:tcPr>
                  <w:tcW w:w="4317" w:type="dxa"/>
                  <w:tcBorders>
                    <w:top w:val="nil"/>
                    <w:left w:val="nil"/>
                    <w:bottom w:val="nil"/>
                    <w:right w:val="nil"/>
                  </w:tcBorders>
                </w:tcPr>
                <w:p w14:paraId="1A025170" w14:textId="77777777" w:rsidR="00846D40" w:rsidRPr="002A31CB" w:rsidRDefault="00846D40" w:rsidP="00475481">
                  <w:pPr>
                    <w:pStyle w:val="Akapitzlist"/>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lastRenderedPageBreak/>
                    <w:t>in case of a delay in the execution of the subject of the Contract - 0,1% of the price defined in §2 for each day of delay, ---</w:t>
                  </w:r>
                </w:p>
                <w:p w14:paraId="65FB0196"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a delay in removal of defects identified during the acceptance procedure or in the warranty period - 0,1% of the price defined in §2 for each day of delay, counting from the deadline established for removing defects, ---</w:t>
                  </w:r>
                </w:p>
                <w:p w14:paraId="6978D7C4"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10% of the price defined in §2 in case of cancellation of the contract by either Party for reasons attributable to the Seller. -/-</w:t>
                  </w:r>
                </w:p>
                <w:p w14:paraId="5BFA7935" w14:textId="77777777" w:rsidR="00EF6260" w:rsidRPr="002A31CB" w:rsidRDefault="00EF6260" w:rsidP="00EF6260">
                  <w:pPr>
                    <w:spacing w:line="276" w:lineRule="auto"/>
                    <w:ind w:left="334" w:right="113"/>
                    <w:jc w:val="both"/>
                    <w:rPr>
                      <w:rFonts w:ascii="Arial" w:hAnsi="Arial" w:cs="Arial"/>
                      <w:sz w:val="18"/>
                      <w:szCs w:val="18"/>
                      <w:lang w:val="en-GB"/>
                    </w:rPr>
                  </w:pPr>
                </w:p>
                <w:p w14:paraId="3308BB86" w14:textId="77777777" w:rsidR="00846D40" w:rsidRPr="002A31CB" w:rsidRDefault="00846D40" w:rsidP="00475481">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The Buyer shall pay the Seller a contractual penalty in the amount of 10% of the price defined in §2 in case of cancellation of the Contract by either Party for reasons attributable to the Buyer. -/-</w:t>
                  </w:r>
                </w:p>
                <w:p w14:paraId="710ED247" w14:textId="77777777" w:rsidR="00AB15A0" w:rsidRDefault="00AB15A0" w:rsidP="00475481">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t>The total maximum amount of contractual penalties that may be claimed by the Parties may not exceed 20% of the net remuneration referred to in § 2 section 1 of the contract.</w:t>
                  </w:r>
                </w:p>
                <w:p w14:paraId="60A5DC63" w14:textId="77777777" w:rsidR="00FA0FFA" w:rsidRPr="00C964EA" w:rsidRDefault="00FA0FFA" w:rsidP="00FA0FFA">
                  <w:pPr>
                    <w:pStyle w:val="Akapitzlist"/>
                    <w:numPr>
                      <w:ilvl w:val="0"/>
                      <w:numId w:val="1"/>
                    </w:numPr>
                    <w:spacing w:line="276" w:lineRule="auto"/>
                    <w:ind w:right="113"/>
                    <w:jc w:val="both"/>
                    <w:rPr>
                      <w:rFonts w:ascii="Arial" w:hAnsi="Arial" w:cs="Arial"/>
                      <w:color w:val="000000" w:themeColor="text1"/>
                      <w:sz w:val="18"/>
                      <w:szCs w:val="18"/>
                      <w:lang w:val="en-GB"/>
                    </w:rPr>
                  </w:pPr>
                  <w:r w:rsidRPr="00C964EA">
                    <w:rPr>
                      <w:rFonts w:ascii="Arial" w:hAnsi="Arial" w:cs="Arial"/>
                      <w:color w:val="000000" w:themeColor="text1"/>
                      <w:sz w:val="18"/>
                      <w:szCs w:val="18"/>
                      <w:lang w:val="en-GB"/>
                    </w:rPr>
                    <w:t xml:space="preserve">The Seller shall not be liable for any loss which represents or which is a loss of profit, revenue, benefit, anticipated savings or goodwill, loss of use of any asset, loss of data, business interruption, management costs or third party liability or special, consequential or indirect loss. </w:t>
                  </w:r>
                </w:p>
                <w:p w14:paraId="56049FB3" w14:textId="77777777" w:rsidR="00FA0FFA" w:rsidRPr="00C964EA" w:rsidRDefault="00944DA7" w:rsidP="00FA0FFA">
                  <w:pPr>
                    <w:pStyle w:val="Akapitzlist"/>
                    <w:numPr>
                      <w:ilvl w:val="0"/>
                      <w:numId w:val="1"/>
                    </w:numPr>
                    <w:spacing w:line="276" w:lineRule="auto"/>
                    <w:ind w:right="113"/>
                    <w:jc w:val="both"/>
                    <w:rPr>
                      <w:rFonts w:ascii="Arial" w:hAnsi="Arial" w:cs="Arial"/>
                      <w:color w:val="000000" w:themeColor="text1"/>
                      <w:sz w:val="18"/>
                      <w:szCs w:val="18"/>
                      <w:lang w:val="en-GB"/>
                    </w:rPr>
                  </w:pPr>
                  <w:r w:rsidRPr="00C964EA">
                    <w:rPr>
                      <w:rFonts w:ascii="Arial" w:hAnsi="Arial" w:cs="Arial"/>
                      <w:color w:val="000000" w:themeColor="text1"/>
                      <w:sz w:val="18"/>
                      <w:szCs w:val="18"/>
                      <w:lang w:val="en-GB"/>
                    </w:rPr>
                    <w:t>T</w:t>
                  </w:r>
                  <w:r w:rsidR="00FA0FFA" w:rsidRPr="00C964EA">
                    <w:rPr>
                      <w:rFonts w:ascii="Arial" w:hAnsi="Arial" w:cs="Arial"/>
                      <w:color w:val="000000" w:themeColor="text1"/>
                      <w:sz w:val="18"/>
                      <w:szCs w:val="18"/>
                      <w:lang w:val="en-GB"/>
                    </w:rPr>
                    <w:t>he aggregate liability of the Seller (whether in contract, tort, breach of statutory duty or otherwise) for all breaches under or non-performance of its obligations or contemplated by any contract shall not exceed a sum equal to one and a half times the amount paid for any supplies under the contract (not limiting or excluding any liability of the Seller which cannot be effectively excluded in law).</w:t>
                  </w:r>
                </w:p>
                <w:p w14:paraId="0A6F78C9" w14:textId="77777777" w:rsidR="00FA0FFA" w:rsidRPr="00C964EA" w:rsidRDefault="00FA0FFA" w:rsidP="00FA0FFA">
                  <w:pPr>
                    <w:pStyle w:val="Akapitzlist"/>
                    <w:numPr>
                      <w:ilvl w:val="0"/>
                      <w:numId w:val="1"/>
                    </w:numPr>
                    <w:spacing w:line="276" w:lineRule="auto"/>
                    <w:ind w:right="113"/>
                    <w:jc w:val="both"/>
                    <w:rPr>
                      <w:rFonts w:ascii="Arial" w:hAnsi="Arial" w:cs="Arial"/>
                      <w:color w:val="000000" w:themeColor="text1"/>
                      <w:sz w:val="18"/>
                      <w:szCs w:val="18"/>
                      <w:lang w:val="en-GB"/>
                    </w:rPr>
                  </w:pPr>
                  <w:r w:rsidRPr="00C964EA">
                    <w:rPr>
                      <w:rFonts w:ascii="Arial" w:hAnsi="Arial" w:cs="Arial"/>
                      <w:color w:val="000000" w:themeColor="text1"/>
                      <w:sz w:val="18"/>
                      <w:szCs w:val="18"/>
                      <w:lang w:val="en-GB"/>
                    </w:rPr>
                    <w:t xml:space="preserve">Title to the goods shall pass to the Buyer upon payment in full. </w:t>
                  </w:r>
                </w:p>
                <w:p w14:paraId="717979EE" w14:textId="77777777" w:rsidR="00FA0FFA" w:rsidRPr="002A31CB" w:rsidRDefault="00FA0FFA" w:rsidP="00FA0FFA">
                  <w:pPr>
                    <w:pStyle w:val="Akapitzlist"/>
                    <w:spacing w:line="276" w:lineRule="auto"/>
                    <w:ind w:left="360" w:right="113"/>
                    <w:jc w:val="both"/>
                    <w:rPr>
                      <w:rFonts w:ascii="Arial" w:hAnsi="Arial" w:cs="Arial"/>
                      <w:color w:val="000000" w:themeColor="text1"/>
                      <w:sz w:val="18"/>
                      <w:szCs w:val="18"/>
                      <w:lang w:val="en-GB"/>
                    </w:rPr>
                  </w:pPr>
                </w:p>
                <w:p w14:paraId="5C47812B" w14:textId="77777777" w:rsidR="00AB15A0" w:rsidRPr="002A31CB" w:rsidRDefault="00AB15A0" w:rsidP="00AB15A0">
                  <w:pPr>
                    <w:pStyle w:val="Akapitzlist"/>
                    <w:spacing w:line="276" w:lineRule="auto"/>
                    <w:ind w:left="360" w:right="113"/>
                    <w:jc w:val="both"/>
                    <w:rPr>
                      <w:rFonts w:ascii="Arial" w:hAnsi="Arial" w:cs="Arial"/>
                      <w:sz w:val="18"/>
                      <w:szCs w:val="18"/>
                      <w:lang w:val="en-GB"/>
                    </w:rPr>
                  </w:pPr>
                </w:p>
                <w:p w14:paraId="3E332311" w14:textId="77777777" w:rsidR="00EF6260" w:rsidRPr="002A31CB" w:rsidRDefault="00EF6260" w:rsidP="00EF6260">
                  <w:pPr>
                    <w:pStyle w:val="Akapitzlist"/>
                    <w:spacing w:line="276" w:lineRule="auto"/>
                    <w:ind w:left="334" w:right="113"/>
                    <w:jc w:val="both"/>
                    <w:rPr>
                      <w:rFonts w:ascii="Arial" w:hAnsi="Arial" w:cs="Arial"/>
                      <w:sz w:val="18"/>
                      <w:szCs w:val="18"/>
                      <w:lang w:val="en-GB"/>
                    </w:rPr>
                  </w:pPr>
                </w:p>
                <w:p w14:paraId="4AD511DA" w14:textId="77777777" w:rsidR="00846D40" w:rsidRPr="002A31CB" w:rsidRDefault="00846D40" w:rsidP="00475481">
                  <w:pPr>
                    <w:pStyle w:val="Nagwek3"/>
                    <w:numPr>
                      <w:ilvl w:val="0"/>
                      <w:numId w:val="1"/>
                    </w:numPr>
                    <w:spacing w:line="276" w:lineRule="auto"/>
                    <w:ind w:right="113"/>
                    <w:rPr>
                      <w:rFonts w:ascii="Arial" w:hAnsi="Arial" w:cs="Arial"/>
                      <w:sz w:val="18"/>
                      <w:szCs w:val="18"/>
                      <w:lang w:val="en-GB"/>
                    </w:rPr>
                  </w:pPr>
                  <w:r w:rsidRPr="002A31CB">
                    <w:rPr>
                      <w:rFonts w:ascii="Arial" w:hAnsi="Arial" w:cs="Arial"/>
                      <w:sz w:val="18"/>
                      <w:szCs w:val="18"/>
                      <w:lang w:val="en-GB"/>
                    </w:rPr>
                    <w:t>GOVERNING LAW ---</w:t>
                  </w:r>
                </w:p>
                <w:p w14:paraId="6B1AA764" w14:textId="77777777" w:rsidR="000D27AF" w:rsidRPr="002A31CB" w:rsidRDefault="000D27AF" w:rsidP="000D27AF">
                  <w:pPr>
                    <w:rPr>
                      <w:rFonts w:ascii="Arial" w:hAnsi="Arial" w:cs="Arial"/>
                      <w:sz w:val="18"/>
                      <w:szCs w:val="18"/>
                      <w:lang w:val="en-GB"/>
                    </w:rPr>
                  </w:pPr>
                </w:p>
                <w:p w14:paraId="7894A74D"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r w:rsidR="000D27AF" w:rsidRPr="002A31CB">
                    <w:rPr>
                      <w:rFonts w:ascii="Arial" w:hAnsi="Arial" w:cs="Arial"/>
                      <w:b/>
                      <w:sz w:val="18"/>
                      <w:szCs w:val="18"/>
                      <w:lang w:val="en-GB"/>
                    </w:rPr>
                    <w:t>.</w:t>
                  </w:r>
                </w:p>
                <w:p w14:paraId="79E33E76"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Any disputes that may arise from this Contract during its term as well as after its completion shall be settled amicably by the Parties. ---</w:t>
                  </w:r>
                </w:p>
                <w:p w14:paraId="1DE0410F" w14:textId="77777777" w:rsidR="000D27AF" w:rsidRPr="002A31CB" w:rsidRDefault="000D27AF" w:rsidP="000D27AF">
                  <w:pPr>
                    <w:pStyle w:val="Tekstpodstawowywcity"/>
                    <w:spacing w:line="276" w:lineRule="auto"/>
                    <w:ind w:left="113" w:right="113"/>
                    <w:rPr>
                      <w:rFonts w:ascii="Arial" w:hAnsi="Arial" w:cs="Arial"/>
                      <w:sz w:val="18"/>
                      <w:szCs w:val="18"/>
                      <w:lang w:val="en-GB"/>
                    </w:rPr>
                  </w:pPr>
                </w:p>
                <w:p w14:paraId="3F2CB098" w14:textId="77777777" w:rsidR="00846D40" w:rsidRPr="002A31CB" w:rsidRDefault="00846D40" w:rsidP="000D27AF">
                  <w:pPr>
                    <w:pStyle w:val="Tekstpodstawowywcity"/>
                    <w:spacing w:after="240" w:line="276" w:lineRule="auto"/>
                    <w:ind w:left="113" w:right="113"/>
                    <w:rPr>
                      <w:rFonts w:ascii="Arial" w:hAnsi="Arial" w:cs="Arial"/>
                      <w:sz w:val="18"/>
                      <w:szCs w:val="18"/>
                      <w:lang w:val="en-GB"/>
                    </w:rPr>
                  </w:pPr>
                  <w:r w:rsidRPr="002A31CB">
                    <w:rPr>
                      <w:rFonts w:ascii="Arial" w:hAnsi="Arial" w:cs="Arial"/>
                      <w:sz w:val="18"/>
                      <w:szCs w:val="18"/>
                      <w:lang w:val="en-GB"/>
                    </w:rPr>
                    <w:t xml:space="preserve">In the event that an amicable settlement of a dispute is impossible, the dispute will be </w:t>
                  </w:r>
                  <w:r w:rsidRPr="002A31CB">
                    <w:rPr>
                      <w:rFonts w:ascii="Arial" w:hAnsi="Arial" w:cs="Arial"/>
                      <w:sz w:val="18"/>
                      <w:szCs w:val="18"/>
                      <w:lang w:val="en-GB"/>
                    </w:rPr>
                    <w:lastRenderedPageBreak/>
                    <w:t xml:space="preserve">resolved by the court competent for the registered office of the Buyer. -/- </w:t>
                  </w:r>
                </w:p>
              </w:tc>
              <w:tc>
                <w:tcPr>
                  <w:tcW w:w="4962" w:type="dxa"/>
                  <w:tcBorders>
                    <w:top w:val="nil"/>
                    <w:left w:val="nil"/>
                    <w:bottom w:val="nil"/>
                    <w:right w:val="nil"/>
                  </w:tcBorders>
                </w:tcPr>
                <w:p w14:paraId="307F9062"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lastRenderedPageBreak/>
                    <w:t>za zwłokę w wykonaniu przedmiotu kontraktu w wysokości 0,1% ceny określonej w §2 za każdy dzień zwłoki, ---</w:t>
                  </w:r>
                </w:p>
                <w:p w14:paraId="28D2DF49"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za zwłokę w usunięciu wad stwierdzonych przy odbiorze lub w okresie gwarancji w wysokości 0,1% ceny określonej w §2 za każdy dzień zwłoki liczony od dnia wyznaczonego na usunięcie wad,</w:t>
                  </w:r>
                </w:p>
                <w:p w14:paraId="3CCCCBA3" w14:textId="77777777" w:rsidR="00EF6260" w:rsidRPr="002A31CB" w:rsidRDefault="00EF6260" w:rsidP="00EF6260">
                  <w:pPr>
                    <w:spacing w:line="276" w:lineRule="auto"/>
                    <w:ind w:left="340" w:right="113"/>
                    <w:jc w:val="both"/>
                    <w:rPr>
                      <w:rFonts w:ascii="Arial" w:hAnsi="Arial" w:cs="Arial"/>
                      <w:sz w:val="18"/>
                      <w:szCs w:val="18"/>
                    </w:rPr>
                  </w:pPr>
                </w:p>
                <w:p w14:paraId="17ACF712"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 xml:space="preserve">z tytułu odstąpienia od kontraktu przez którąkolwiek ze Stron z przyczyn występujących po stronie Sprzedającego </w:t>
                  </w:r>
                  <w:proofErr w:type="spellStart"/>
                  <w:r w:rsidRPr="002A31CB">
                    <w:rPr>
                      <w:rFonts w:ascii="Arial" w:hAnsi="Arial" w:cs="Arial"/>
                      <w:sz w:val="18"/>
                      <w:szCs w:val="18"/>
                    </w:rPr>
                    <w:t>wwysokości</w:t>
                  </w:r>
                  <w:proofErr w:type="spellEnd"/>
                  <w:r w:rsidRPr="002A31CB">
                    <w:rPr>
                      <w:rFonts w:ascii="Arial" w:hAnsi="Arial" w:cs="Arial"/>
                      <w:sz w:val="18"/>
                      <w:szCs w:val="18"/>
                    </w:rPr>
                    <w:t xml:space="preserve"> 10% ceny określonej w §2.-/-</w:t>
                  </w:r>
                </w:p>
                <w:p w14:paraId="618F329F" w14:textId="77777777" w:rsidR="00846D40" w:rsidRPr="002A31CB" w:rsidRDefault="00846D40" w:rsidP="00475481">
                  <w:pPr>
                    <w:pStyle w:val="Tekstpodstawowy"/>
                    <w:numPr>
                      <w:ilvl w:val="0"/>
                      <w:numId w:val="10"/>
                    </w:numPr>
                    <w:spacing w:line="276" w:lineRule="auto"/>
                    <w:ind w:right="113"/>
                    <w:jc w:val="both"/>
                    <w:rPr>
                      <w:rFonts w:cs="Arial"/>
                      <w:sz w:val="18"/>
                      <w:szCs w:val="18"/>
                    </w:rPr>
                  </w:pPr>
                  <w:r w:rsidRPr="002A31CB">
                    <w:rPr>
                      <w:rFonts w:cs="Arial"/>
                      <w:sz w:val="18"/>
                      <w:szCs w:val="18"/>
                    </w:rPr>
                    <w:t>Kupujący zapłaci Sprzedającemu karę umowną za odstąpienie od kontraktu przez którąkolwiek ze Stron z przyczyn występujących po stronie Kupującego w wysokości 10% ceny określonej w §2.-/-</w:t>
                  </w:r>
                </w:p>
                <w:p w14:paraId="4D95E9BC" w14:textId="77777777" w:rsidR="00AB15A0" w:rsidRDefault="00AB15A0" w:rsidP="00475481">
                  <w:pPr>
                    <w:pStyle w:val="Tekstpodstawowy"/>
                    <w:numPr>
                      <w:ilvl w:val="0"/>
                      <w:numId w:val="10"/>
                    </w:numPr>
                    <w:spacing w:line="276" w:lineRule="auto"/>
                    <w:jc w:val="both"/>
                    <w:rPr>
                      <w:rFonts w:cs="Arial"/>
                      <w:color w:val="000000" w:themeColor="text1"/>
                      <w:sz w:val="18"/>
                      <w:szCs w:val="18"/>
                    </w:rPr>
                  </w:pPr>
                  <w:r w:rsidRPr="002A31CB">
                    <w:rPr>
                      <w:rFonts w:cs="Arial"/>
                      <w:color w:val="000000" w:themeColor="text1"/>
                      <w:sz w:val="18"/>
                      <w:szCs w:val="18"/>
                    </w:rPr>
                    <w:t>Łączna maksymalna wysokość kar umownych, których mogą dochodzić Strony nie może przekroczyć 20% wynagrodzenia netto, o którym mowa w § 2 ust. 1 umowy</w:t>
                  </w:r>
                </w:p>
                <w:p w14:paraId="0B34A153" w14:textId="77777777" w:rsidR="00FA0FFA" w:rsidRPr="00C964EA" w:rsidRDefault="00FA0FFA" w:rsidP="00FA0FFA">
                  <w:pPr>
                    <w:pStyle w:val="Tekstpodstawowy"/>
                    <w:numPr>
                      <w:ilvl w:val="0"/>
                      <w:numId w:val="10"/>
                    </w:numPr>
                    <w:spacing w:line="276" w:lineRule="auto"/>
                    <w:jc w:val="both"/>
                    <w:rPr>
                      <w:rFonts w:cs="Arial"/>
                      <w:color w:val="000000" w:themeColor="text1"/>
                      <w:sz w:val="18"/>
                      <w:szCs w:val="18"/>
                    </w:rPr>
                  </w:pPr>
                  <w:r w:rsidRPr="00C964EA">
                    <w:rPr>
                      <w:rFonts w:cs="Arial"/>
                      <w:color w:val="000000" w:themeColor="text1"/>
                      <w:sz w:val="18"/>
                      <w:szCs w:val="18"/>
                    </w:rPr>
                    <w:t>Sprzedający nie ponosi odpowiedzialności za jakiekolwiek straty pośrednie lub następcze, w szczególności za utracone zyski, przychody, korzyści, spodziewane oszczędności lub utratę renomy, utratę możliwości korzystania z jakiegokolwiek składnika majątku, utratę danych, przerwy w działalności, koszty zarządzania ani odpowiedzialność wobec osób trzecich.</w:t>
                  </w:r>
                </w:p>
                <w:p w14:paraId="7D1DA053" w14:textId="77777777" w:rsidR="00FA0FFA" w:rsidRPr="00C964EA" w:rsidRDefault="00FA0FFA" w:rsidP="00FA0FFA">
                  <w:pPr>
                    <w:pStyle w:val="Tekstpodstawowy"/>
                    <w:numPr>
                      <w:ilvl w:val="0"/>
                      <w:numId w:val="10"/>
                    </w:numPr>
                    <w:spacing w:line="276" w:lineRule="auto"/>
                    <w:jc w:val="both"/>
                    <w:rPr>
                      <w:rFonts w:cs="Arial"/>
                      <w:color w:val="000000" w:themeColor="text1"/>
                      <w:sz w:val="18"/>
                      <w:szCs w:val="18"/>
                    </w:rPr>
                  </w:pPr>
                  <w:r w:rsidRPr="00C964EA">
                    <w:rPr>
                      <w:rFonts w:cs="Arial"/>
                      <w:color w:val="000000" w:themeColor="text1"/>
                      <w:sz w:val="18"/>
                      <w:szCs w:val="18"/>
                    </w:rPr>
                    <w:t xml:space="preserve">Łączna odpowiedzialność Sprzedającego nie przekroczy kwoty równej 1,5-krotności wynagrodzenia wypłaconego za dostawy objęte umową, z zastrzeżeniem odpowiedzialności, której nie można wyłączyć na mocy obowiązującego prawa. </w:t>
                  </w:r>
                </w:p>
                <w:p w14:paraId="749C92AD" w14:textId="173F1133" w:rsidR="00FA0FFA" w:rsidRPr="00C964EA" w:rsidRDefault="00FA0FFA" w:rsidP="00C964EA">
                  <w:pPr>
                    <w:pStyle w:val="Tekstpodstawowy"/>
                    <w:numPr>
                      <w:ilvl w:val="0"/>
                      <w:numId w:val="10"/>
                    </w:numPr>
                    <w:spacing w:line="276" w:lineRule="auto"/>
                    <w:jc w:val="both"/>
                    <w:rPr>
                      <w:rFonts w:cs="Arial"/>
                      <w:color w:val="000000" w:themeColor="text1"/>
                      <w:sz w:val="18"/>
                      <w:szCs w:val="18"/>
                    </w:rPr>
                  </w:pPr>
                  <w:r w:rsidRPr="00C964EA">
                    <w:rPr>
                      <w:rFonts w:cs="Arial"/>
                      <w:color w:val="000000" w:themeColor="text1"/>
                      <w:sz w:val="18"/>
                      <w:szCs w:val="18"/>
                    </w:rPr>
                    <w:t xml:space="preserve">Prawo własności towarów przechodzi na Kupującego </w:t>
                  </w:r>
                  <w:r w:rsidR="00C964EA" w:rsidRPr="00C964EA">
                    <w:rPr>
                      <w:rFonts w:cs="Arial"/>
                      <w:color w:val="000000" w:themeColor="text1"/>
                      <w:sz w:val="18"/>
                      <w:szCs w:val="18"/>
                    </w:rPr>
                    <w:t>po dokonaniu pełnej zapłaty.</w:t>
                  </w:r>
                </w:p>
                <w:p w14:paraId="35B3E0DF" w14:textId="77777777" w:rsidR="00AB15A0" w:rsidRDefault="00AB15A0" w:rsidP="00AB15A0">
                  <w:pPr>
                    <w:pStyle w:val="Tekstpodstawowy"/>
                    <w:spacing w:line="276" w:lineRule="auto"/>
                    <w:ind w:left="360" w:right="113"/>
                    <w:jc w:val="both"/>
                    <w:rPr>
                      <w:rFonts w:cs="Arial"/>
                      <w:sz w:val="18"/>
                      <w:szCs w:val="18"/>
                    </w:rPr>
                  </w:pPr>
                </w:p>
                <w:p w14:paraId="50C6A5C0" w14:textId="77777777" w:rsidR="00DE74E9" w:rsidRDefault="00DE74E9" w:rsidP="00AB15A0">
                  <w:pPr>
                    <w:pStyle w:val="Tekstpodstawowy"/>
                    <w:spacing w:line="276" w:lineRule="auto"/>
                    <w:ind w:left="360" w:right="113"/>
                    <w:jc w:val="both"/>
                    <w:rPr>
                      <w:rFonts w:cs="Arial"/>
                      <w:sz w:val="18"/>
                      <w:szCs w:val="18"/>
                    </w:rPr>
                  </w:pPr>
                </w:p>
                <w:p w14:paraId="6FD18F50" w14:textId="77777777" w:rsidR="00831997" w:rsidRDefault="00831997" w:rsidP="00AB15A0">
                  <w:pPr>
                    <w:pStyle w:val="Tekstpodstawowy"/>
                    <w:spacing w:line="276" w:lineRule="auto"/>
                    <w:ind w:left="360" w:right="113"/>
                    <w:jc w:val="both"/>
                    <w:rPr>
                      <w:rFonts w:cs="Arial"/>
                      <w:sz w:val="18"/>
                      <w:szCs w:val="18"/>
                    </w:rPr>
                  </w:pPr>
                </w:p>
                <w:p w14:paraId="5573E4BA" w14:textId="77777777" w:rsidR="00FA0FFA" w:rsidRDefault="00FA0FFA" w:rsidP="00AB15A0">
                  <w:pPr>
                    <w:pStyle w:val="Tekstpodstawowy"/>
                    <w:spacing w:line="276" w:lineRule="auto"/>
                    <w:ind w:left="360" w:right="113"/>
                    <w:jc w:val="both"/>
                    <w:rPr>
                      <w:rFonts w:cs="Arial"/>
                      <w:sz w:val="18"/>
                      <w:szCs w:val="18"/>
                    </w:rPr>
                  </w:pPr>
                </w:p>
                <w:p w14:paraId="5A1A865D" w14:textId="77777777" w:rsidR="00FA0FFA" w:rsidRDefault="00FA0FFA" w:rsidP="00AB15A0">
                  <w:pPr>
                    <w:pStyle w:val="Tekstpodstawowy"/>
                    <w:spacing w:line="276" w:lineRule="auto"/>
                    <w:ind w:left="360" w:right="113"/>
                    <w:jc w:val="both"/>
                    <w:rPr>
                      <w:rFonts w:cs="Arial"/>
                      <w:sz w:val="18"/>
                      <w:szCs w:val="18"/>
                    </w:rPr>
                  </w:pPr>
                </w:p>
                <w:p w14:paraId="46A192F9" w14:textId="77777777" w:rsidR="00FA0FFA" w:rsidRDefault="00FA0FFA" w:rsidP="00AB15A0">
                  <w:pPr>
                    <w:pStyle w:val="Tekstpodstawowy"/>
                    <w:spacing w:line="276" w:lineRule="auto"/>
                    <w:ind w:left="360" w:right="113"/>
                    <w:jc w:val="both"/>
                    <w:rPr>
                      <w:rFonts w:cs="Arial"/>
                      <w:sz w:val="18"/>
                      <w:szCs w:val="18"/>
                    </w:rPr>
                  </w:pPr>
                </w:p>
                <w:p w14:paraId="3F903798" w14:textId="77777777" w:rsidR="00FA0FFA" w:rsidRDefault="00FA0FFA" w:rsidP="00AB15A0">
                  <w:pPr>
                    <w:pStyle w:val="Tekstpodstawowy"/>
                    <w:spacing w:line="276" w:lineRule="auto"/>
                    <w:ind w:left="360" w:right="113"/>
                    <w:jc w:val="both"/>
                    <w:rPr>
                      <w:rFonts w:cs="Arial"/>
                      <w:sz w:val="18"/>
                      <w:szCs w:val="18"/>
                    </w:rPr>
                  </w:pPr>
                </w:p>
                <w:p w14:paraId="1AB19398" w14:textId="77777777" w:rsidR="00FA0FFA" w:rsidRDefault="00FA0FFA" w:rsidP="00AB15A0">
                  <w:pPr>
                    <w:pStyle w:val="Tekstpodstawowy"/>
                    <w:spacing w:line="276" w:lineRule="auto"/>
                    <w:ind w:left="360" w:right="113"/>
                    <w:jc w:val="both"/>
                    <w:rPr>
                      <w:rFonts w:cs="Arial"/>
                      <w:sz w:val="18"/>
                      <w:szCs w:val="18"/>
                    </w:rPr>
                  </w:pPr>
                </w:p>
                <w:p w14:paraId="2977EBBD" w14:textId="77777777" w:rsidR="00EF6260" w:rsidRPr="002A31CB" w:rsidRDefault="00EF6260" w:rsidP="001A1C22">
                  <w:pPr>
                    <w:pStyle w:val="Tekstpodstawowy"/>
                    <w:spacing w:line="276" w:lineRule="auto"/>
                    <w:ind w:right="113"/>
                    <w:jc w:val="both"/>
                    <w:rPr>
                      <w:rFonts w:cs="Arial"/>
                      <w:sz w:val="18"/>
                      <w:szCs w:val="18"/>
                    </w:rPr>
                  </w:pPr>
                </w:p>
                <w:p w14:paraId="789B6A01" w14:textId="77777777" w:rsidR="00846D40" w:rsidRPr="002A31CB" w:rsidRDefault="00846D40" w:rsidP="00475481">
                  <w:pPr>
                    <w:pStyle w:val="Nagwek3"/>
                    <w:numPr>
                      <w:ilvl w:val="0"/>
                      <w:numId w:val="10"/>
                    </w:numPr>
                    <w:spacing w:line="276" w:lineRule="auto"/>
                    <w:ind w:right="113"/>
                    <w:jc w:val="left"/>
                    <w:rPr>
                      <w:rFonts w:ascii="Arial" w:hAnsi="Arial" w:cs="Arial"/>
                      <w:sz w:val="18"/>
                      <w:szCs w:val="18"/>
                    </w:rPr>
                  </w:pPr>
                  <w:r w:rsidRPr="002A31CB">
                    <w:rPr>
                      <w:rFonts w:ascii="Arial" w:hAnsi="Arial" w:cs="Arial"/>
                      <w:sz w:val="18"/>
                      <w:szCs w:val="18"/>
                    </w:rPr>
                    <w:t>PRAWO WŁAŚCIWE DLA KONTRAKTU ---</w:t>
                  </w:r>
                </w:p>
                <w:p w14:paraId="7D3E98FA"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r w:rsidR="000D27AF" w:rsidRPr="002A31CB">
                    <w:rPr>
                      <w:rFonts w:ascii="Arial" w:hAnsi="Arial" w:cs="Arial"/>
                      <w:b/>
                      <w:sz w:val="18"/>
                      <w:szCs w:val="18"/>
                    </w:rPr>
                    <w:t>.</w:t>
                  </w:r>
                </w:p>
                <w:p w14:paraId="657FAF52"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Wszelkie spory mogące wyniknąć z niniejszego kontraktu w czasie jego trwania jak również po jego zakończeniu będą rozstrzygane przez strony polubownie. ---</w:t>
                  </w:r>
                </w:p>
                <w:p w14:paraId="6E75CA68"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 przypadku gdy polubowne rozstrzygnięcie sporu będzie niemożliwe spór zostanie rozstrzygnięty przez sąd właściwy dla siedziby Kupującego. -/-</w:t>
                  </w:r>
                </w:p>
              </w:tc>
            </w:tr>
            <w:tr w:rsidR="00846D40" w:rsidRPr="002A31CB" w14:paraId="05937E2C" w14:textId="77777777" w:rsidTr="00831997">
              <w:tc>
                <w:tcPr>
                  <w:tcW w:w="4317" w:type="dxa"/>
                  <w:tcBorders>
                    <w:top w:val="nil"/>
                    <w:left w:val="nil"/>
                    <w:bottom w:val="nil"/>
                    <w:right w:val="nil"/>
                  </w:tcBorders>
                </w:tcPr>
                <w:p w14:paraId="17D20192"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11</w:t>
                  </w:r>
                  <w:r w:rsidR="000D27AF" w:rsidRPr="002A31CB">
                    <w:rPr>
                      <w:rFonts w:ascii="Arial" w:hAnsi="Arial" w:cs="Arial"/>
                      <w:b/>
                      <w:sz w:val="18"/>
                      <w:szCs w:val="18"/>
                      <w:lang w:val="en-GB"/>
                    </w:rPr>
                    <w:t>.</w:t>
                  </w:r>
                </w:p>
                <w:p w14:paraId="6E930A04"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19F41C57" w14:textId="77777777" w:rsidR="00846D40" w:rsidRDefault="00846D40" w:rsidP="00C43C12">
                  <w:pPr>
                    <w:pStyle w:val="Tekstpodstawowywcity"/>
                    <w:spacing w:line="276" w:lineRule="auto"/>
                    <w:ind w:left="113" w:right="113"/>
                    <w:rPr>
                      <w:rFonts w:ascii="Arial" w:hAnsi="Arial" w:cs="Arial"/>
                      <w:sz w:val="18"/>
                      <w:szCs w:val="18"/>
                      <w:lang w:val="en-GB"/>
                    </w:rPr>
                  </w:pPr>
                </w:p>
                <w:p w14:paraId="44EFE3D6" w14:textId="77777777" w:rsidR="00831997" w:rsidRPr="002A31CB" w:rsidRDefault="00831997" w:rsidP="00C43C12">
                  <w:pPr>
                    <w:pStyle w:val="Tekstpodstawowywcity"/>
                    <w:spacing w:line="276" w:lineRule="auto"/>
                    <w:ind w:left="113" w:right="113"/>
                    <w:rPr>
                      <w:rFonts w:ascii="Arial" w:hAnsi="Arial" w:cs="Arial"/>
                      <w:sz w:val="18"/>
                      <w:szCs w:val="18"/>
                      <w:lang w:val="en-GB"/>
                    </w:rPr>
                  </w:pPr>
                </w:p>
                <w:p w14:paraId="4204655B"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FINAL PROVISIONS ---</w:t>
                  </w:r>
                </w:p>
                <w:p w14:paraId="3DB11B04" w14:textId="77777777" w:rsidR="00846D40" w:rsidRPr="002A31CB" w:rsidRDefault="00846D40" w:rsidP="00C43C12">
                  <w:pPr>
                    <w:rPr>
                      <w:rFonts w:ascii="Arial" w:hAnsi="Arial" w:cs="Arial"/>
                      <w:sz w:val="18"/>
                      <w:szCs w:val="18"/>
                      <w:lang w:val="en-GB"/>
                    </w:rPr>
                  </w:pPr>
                </w:p>
                <w:p w14:paraId="4E6642D1"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r w:rsidR="000D27AF" w:rsidRPr="002A31CB">
                    <w:rPr>
                      <w:rFonts w:ascii="Arial" w:eastAsia="Lucida Sans Unicode" w:hAnsi="Arial" w:cs="Arial"/>
                      <w:b/>
                      <w:kern w:val="2"/>
                      <w:sz w:val="18"/>
                      <w:szCs w:val="18"/>
                      <w:lang w:val="en-US" w:eastAsia="en-US"/>
                    </w:rPr>
                    <w:t>.</w:t>
                  </w:r>
                  <w:r w:rsidRPr="002A31CB">
                    <w:rPr>
                      <w:rFonts w:ascii="Arial" w:eastAsia="Lucida Sans Unicode" w:hAnsi="Arial" w:cs="Arial"/>
                      <w:kern w:val="2"/>
                      <w:sz w:val="18"/>
                      <w:szCs w:val="18"/>
                      <w:lang w:val="en-US" w:eastAsia="en-US"/>
                    </w:rPr>
                    <w:t>*</w:t>
                  </w:r>
                </w:p>
                <w:p w14:paraId="441E2803" w14:textId="77777777" w:rsidR="00846D40" w:rsidRPr="002A31CB" w:rsidRDefault="00846D40" w:rsidP="000D27AF">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paragraph 1.b of GDPR, i.e. the processing is necessary for the performance of the contract to which the data subject is a party.</w:t>
                  </w:r>
                </w:p>
                <w:p w14:paraId="53F1DDFF" w14:textId="77777777" w:rsidR="000D27AF" w:rsidRPr="002A31CB" w:rsidRDefault="00846D40" w:rsidP="000D27AF">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t>Detailed administrator's information about the processing of personal data is available on the Buyer's website (AGH) in the ‘Personal data protection’ tab. -/-</w:t>
                  </w:r>
                </w:p>
                <w:p w14:paraId="00DE507D" w14:textId="77777777" w:rsidR="000D27AF" w:rsidRPr="002A31CB" w:rsidRDefault="000D27AF" w:rsidP="000F1429">
                  <w:pPr>
                    <w:pStyle w:val="Akapitzlist"/>
                    <w:spacing w:after="120" w:line="276" w:lineRule="auto"/>
                    <w:ind w:left="113" w:right="113"/>
                    <w:contextualSpacing w:val="0"/>
                    <w:jc w:val="both"/>
                    <w:rPr>
                      <w:rFonts w:ascii="Arial" w:hAnsi="Arial" w:cs="Arial"/>
                      <w:sz w:val="18"/>
                      <w:szCs w:val="18"/>
                      <w:lang w:val="en-US"/>
                    </w:rPr>
                  </w:pPr>
                </w:p>
                <w:p w14:paraId="6BC27E82" w14:textId="77777777" w:rsidR="00846D40" w:rsidRPr="002A31CB" w:rsidRDefault="00846D40" w:rsidP="000D27AF">
                  <w:pPr>
                    <w:pStyle w:val="Tekstpodstawowywcity"/>
                    <w:spacing w:line="276" w:lineRule="auto"/>
                    <w:ind w:right="113"/>
                    <w:rPr>
                      <w:rFonts w:ascii="Arial" w:hAnsi="Arial" w:cs="Arial"/>
                      <w:i/>
                      <w:sz w:val="18"/>
                      <w:szCs w:val="18"/>
                      <w:lang w:val="en-GB"/>
                    </w:rPr>
                  </w:pPr>
                  <w:r w:rsidRPr="002A31CB">
                    <w:rPr>
                      <w:rFonts w:ascii="Arial" w:hAnsi="Arial" w:cs="Arial"/>
                      <w:i/>
                      <w:sz w:val="18"/>
                      <w:szCs w:val="18"/>
                      <w:lang w:val="en-US"/>
                    </w:rPr>
                    <w:t>* leave if the Seller is a natural person -/-</w:t>
                  </w:r>
                  <w:r w:rsidR="002A31CB">
                    <w:rPr>
                      <w:rFonts w:ascii="Arial" w:hAnsi="Arial" w:cs="Arial"/>
                      <w:i/>
                      <w:sz w:val="18"/>
                      <w:szCs w:val="18"/>
                      <w:lang w:val="en-US"/>
                    </w:rPr>
                    <w:br/>
                  </w:r>
                </w:p>
              </w:tc>
              <w:tc>
                <w:tcPr>
                  <w:tcW w:w="4962" w:type="dxa"/>
                  <w:tcBorders>
                    <w:top w:val="nil"/>
                    <w:left w:val="nil"/>
                    <w:bottom w:val="nil"/>
                    <w:right w:val="nil"/>
                  </w:tcBorders>
                </w:tcPr>
                <w:p w14:paraId="1F7C3CC9"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11</w:t>
                  </w:r>
                  <w:r w:rsidR="000D27AF" w:rsidRPr="002A31CB">
                    <w:rPr>
                      <w:rFonts w:ascii="Arial" w:hAnsi="Arial" w:cs="Arial"/>
                      <w:b/>
                      <w:sz w:val="18"/>
                      <w:szCs w:val="18"/>
                    </w:rPr>
                    <w:t>.</w:t>
                  </w:r>
                </w:p>
                <w:p w14:paraId="7C34BE43"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002E65FD" w:rsidRPr="002A31CB">
                    <w:rPr>
                      <w:rFonts w:ascii="Arial" w:hAnsi="Arial" w:cs="Arial"/>
                      <w:sz w:val="18"/>
                      <w:szCs w:val="18"/>
                    </w:rPr>
                    <w:br/>
                  </w:r>
                  <w:r w:rsidRPr="002A31CB">
                    <w:rPr>
                      <w:rFonts w:ascii="Arial" w:hAnsi="Arial" w:cs="Arial"/>
                      <w:sz w:val="18"/>
                      <w:szCs w:val="18"/>
                    </w:rPr>
                    <w:t>w szczególności przepisy polskiego Kodeksu cywilnego. -/-</w:t>
                  </w:r>
                </w:p>
                <w:p w14:paraId="0E7408FA" w14:textId="1BD27377" w:rsidR="00846D40" w:rsidRDefault="00846D40" w:rsidP="000D27AF">
                  <w:pPr>
                    <w:pStyle w:val="Tekstpodstawowywcity"/>
                    <w:spacing w:line="276" w:lineRule="auto"/>
                    <w:ind w:left="113" w:right="113"/>
                    <w:rPr>
                      <w:rFonts w:ascii="Arial" w:hAnsi="Arial" w:cs="Arial"/>
                      <w:sz w:val="18"/>
                      <w:szCs w:val="18"/>
                    </w:rPr>
                  </w:pPr>
                </w:p>
                <w:p w14:paraId="73A46462" w14:textId="77777777" w:rsidR="00A5738D" w:rsidRPr="002A31CB" w:rsidRDefault="00A5738D" w:rsidP="000D27AF">
                  <w:pPr>
                    <w:pStyle w:val="Tekstpodstawowywcity"/>
                    <w:spacing w:line="276" w:lineRule="auto"/>
                    <w:ind w:left="113" w:right="113"/>
                    <w:rPr>
                      <w:rFonts w:ascii="Arial" w:hAnsi="Arial" w:cs="Arial"/>
                      <w:sz w:val="18"/>
                      <w:szCs w:val="18"/>
                    </w:rPr>
                  </w:pPr>
                </w:p>
                <w:p w14:paraId="14892362"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rPr>
                  </w:pPr>
                  <w:r w:rsidRPr="002A31CB">
                    <w:rPr>
                      <w:rFonts w:ascii="Arial" w:hAnsi="Arial" w:cs="Arial"/>
                      <w:sz w:val="18"/>
                      <w:szCs w:val="18"/>
                    </w:rPr>
                    <w:t>POSTANOWIENIA KOŃCOWE ---</w:t>
                  </w:r>
                </w:p>
                <w:p w14:paraId="6C1F21CB"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t>§12</w:t>
                  </w:r>
                  <w:r w:rsidR="000D27AF" w:rsidRPr="002A31CB">
                    <w:rPr>
                      <w:rFonts w:ascii="Arial" w:eastAsia="Lucida Sans Unicode" w:hAnsi="Arial" w:cs="Arial"/>
                      <w:b/>
                      <w:kern w:val="2"/>
                      <w:sz w:val="18"/>
                      <w:szCs w:val="18"/>
                      <w:lang w:eastAsia="en-US"/>
                    </w:rPr>
                    <w:t>.</w:t>
                  </w:r>
                  <w:r w:rsidRPr="002A31CB">
                    <w:rPr>
                      <w:rFonts w:ascii="Arial" w:eastAsia="Lucida Sans Unicode" w:hAnsi="Arial" w:cs="Arial"/>
                      <w:kern w:val="2"/>
                      <w:sz w:val="18"/>
                      <w:szCs w:val="18"/>
                      <w:lang w:eastAsia="en-US"/>
                    </w:rPr>
                    <w:t>*</w:t>
                  </w:r>
                </w:p>
                <w:p w14:paraId="0160559F" w14:textId="77777777" w:rsidR="00846D40" w:rsidRPr="002A31CB" w:rsidRDefault="00846D40" w:rsidP="000D27AF">
                  <w:pPr>
                    <w:pStyle w:val="Akapitzlist"/>
                    <w:widowControl w:val="0"/>
                    <w:tabs>
                      <w:tab w:val="left" w:pos="360"/>
                    </w:tabs>
                    <w:suppressAutoHyphens/>
                    <w:spacing w:after="120" w:line="276" w:lineRule="auto"/>
                    <w:ind w:left="113"/>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Kupujący jest administratorem danych osobowych Sprzedającego i jest uprawniony do ich przetwarzania na podstawie art.6 ust. 1 lit. b) RODO, tj. przetwarzanie jest niezbędne do wykonania umowy, której stroną jest osoba, której dane dotyczą. </w:t>
                  </w:r>
                </w:p>
                <w:p w14:paraId="67C16563" w14:textId="77777777" w:rsidR="00846D40" w:rsidRPr="002A31CB" w:rsidRDefault="00846D40" w:rsidP="000F1429">
                  <w:pPr>
                    <w:pStyle w:val="Akapitzlist"/>
                    <w:widowControl w:val="0"/>
                    <w:tabs>
                      <w:tab w:val="left" w:pos="360"/>
                    </w:tabs>
                    <w:suppressAutoHyphens/>
                    <w:spacing w:after="120" w:line="276" w:lineRule="auto"/>
                    <w:ind w:left="113"/>
                    <w:contextualSpacing w:val="0"/>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Pełna informacja administratora </w:t>
                  </w:r>
                  <w:r w:rsidR="00CB240D" w:rsidRPr="002A31CB">
                    <w:rPr>
                      <w:rFonts w:ascii="Arial" w:eastAsia="Lucida Sans Unicode" w:hAnsi="Arial" w:cs="Arial"/>
                      <w:kern w:val="2"/>
                      <w:sz w:val="18"/>
                      <w:szCs w:val="18"/>
                      <w:lang w:eastAsia="en-US"/>
                    </w:rPr>
                    <w:br/>
                  </w:r>
                  <w:r w:rsidRPr="002A31CB">
                    <w:rPr>
                      <w:rFonts w:ascii="Arial" w:eastAsia="Lucida Sans Unicode" w:hAnsi="Arial" w:cs="Arial"/>
                      <w:kern w:val="2"/>
                      <w:sz w:val="18"/>
                      <w:szCs w:val="18"/>
                      <w:lang w:eastAsia="en-US"/>
                    </w:rPr>
                    <w:t>o przetwarzaniu danych osobowych dostępna jest na stronie internetowej Kupującego (AGH) w zakła</w:t>
                  </w:r>
                  <w:r w:rsidR="000D27AF" w:rsidRPr="002A31CB">
                    <w:rPr>
                      <w:rFonts w:ascii="Arial" w:eastAsia="Lucida Sans Unicode" w:hAnsi="Arial" w:cs="Arial"/>
                      <w:kern w:val="2"/>
                      <w:sz w:val="18"/>
                      <w:szCs w:val="18"/>
                      <w:lang w:eastAsia="en-US"/>
                    </w:rPr>
                    <w:t>dce „Ochrona danych osobowych”.</w:t>
                  </w:r>
                </w:p>
                <w:p w14:paraId="015B82C0" w14:textId="77777777" w:rsidR="00846D40" w:rsidRPr="002A31CB" w:rsidRDefault="00846D40" w:rsidP="000D27AF">
                  <w:pPr>
                    <w:pStyle w:val="Tekstpodstawowywcity"/>
                    <w:spacing w:line="276" w:lineRule="auto"/>
                    <w:ind w:left="113"/>
                    <w:rPr>
                      <w:rFonts w:ascii="Arial" w:eastAsia="Lucida Sans Unicode" w:hAnsi="Arial" w:cs="Arial"/>
                      <w:i/>
                      <w:kern w:val="2"/>
                      <w:sz w:val="18"/>
                      <w:szCs w:val="18"/>
                      <w:lang w:eastAsia="en-US"/>
                    </w:rPr>
                  </w:pPr>
                  <w:r w:rsidRPr="002A31CB">
                    <w:rPr>
                      <w:rFonts w:ascii="Arial" w:eastAsia="Lucida Sans Unicode" w:hAnsi="Arial" w:cs="Arial"/>
                      <w:kern w:val="2"/>
                      <w:sz w:val="18"/>
                      <w:szCs w:val="18"/>
                      <w:lang w:eastAsia="en-US"/>
                    </w:rPr>
                    <w:t>*</w:t>
                  </w:r>
                  <w:r w:rsidRPr="002A31CB">
                    <w:rPr>
                      <w:rFonts w:ascii="Arial" w:eastAsia="Lucida Sans Unicode" w:hAnsi="Arial" w:cs="Arial"/>
                      <w:i/>
                      <w:kern w:val="2"/>
                      <w:sz w:val="18"/>
                      <w:szCs w:val="18"/>
                      <w:lang w:eastAsia="en-US"/>
                    </w:rPr>
                    <w:t>pozostawić jeżeli Sprzedającym jest  osoba fizyczna -/-</w:t>
                  </w:r>
                </w:p>
                <w:p w14:paraId="2EB3C163"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410ED14D"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7080503F" w14:textId="77777777" w:rsidR="002A31CB" w:rsidRPr="002A31CB" w:rsidRDefault="002A31CB" w:rsidP="000D27AF">
                  <w:pPr>
                    <w:pStyle w:val="Tekstpodstawowywcity"/>
                    <w:spacing w:line="276" w:lineRule="auto"/>
                    <w:ind w:left="113"/>
                    <w:rPr>
                      <w:rFonts w:ascii="Arial" w:eastAsia="Lucida Sans Unicode" w:hAnsi="Arial" w:cs="Arial"/>
                      <w:kern w:val="2"/>
                      <w:sz w:val="18"/>
                      <w:szCs w:val="18"/>
                      <w:lang w:eastAsia="en-US"/>
                    </w:rPr>
                  </w:pPr>
                </w:p>
              </w:tc>
            </w:tr>
            <w:tr w:rsidR="00846D40" w:rsidRPr="002A31CB" w14:paraId="12C3BB32" w14:textId="77777777" w:rsidTr="00831997">
              <w:tc>
                <w:tcPr>
                  <w:tcW w:w="4317" w:type="dxa"/>
                  <w:tcBorders>
                    <w:top w:val="nil"/>
                    <w:left w:val="nil"/>
                    <w:bottom w:val="nil"/>
                    <w:right w:val="nil"/>
                  </w:tcBorders>
                </w:tcPr>
                <w:p w14:paraId="065C0613" w14:textId="77777777" w:rsidR="00846D40" w:rsidRPr="002A31CB" w:rsidRDefault="00846D40" w:rsidP="002A31C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13</w:t>
                  </w:r>
                  <w:r w:rsidR="000D27AF" w:rsidRPr="002A31CB">
                    <w:rPr>
                      <w:rFonts w:ascii="Arial" w:hAnsi="Arial" w:cs="Arial"/>
                      <w:b/>
                      <w:sz w:val="18"/>
                      <w:szCs w:val="18"/>
                      <w:lang w:val="en-GB"/>
                    </w:rPr>
                    <w:t>.</w:t>
                  </w:r>
                </w:p>
                <w:p w14:paraId="1361C133" w14:textId="77777777" w:rsidR="00846D40" w:rsidRPr="002A31CB" w:rsidRDefault="00846D40" w:rsidP="000D27AF">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Appendices referred to herein constitute an integral part of this Contract. -/-</w:t>
                  </w:r>
                </w:p>
                <w:p w14:paraId="283D8125" w14:textId="77777777" w:rsidR="00AB15A0" w:rsidRPr="002A31CB" w:rsidRDefault="00AB15A0" w:rsidP="00AB15A0">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14:paraId="5A902415" w14:textId="77777777" w:rsidR="00525084" w:rsidRDefault="00525084" w:rsidP="00475481">
                  <w:pPr>
                    <w:numPr>
                      <w:ilvl w:val="0"/>
                      <w:numId w:val="26"/>
                    </w:numPr>
                    <w:suppressAutoHyphens/>
                    <w:jc w:val="both"/>
                    <w:rPr>
                      <w:rFonts w:ascii="Arial" w:hAnsi="Arial" w:cs="Arial"/>
                      <w:color w:val="000000" w:themeColor="text1"/>
                      <w:sz w:val="18"/>
                      <w:szCs w:val="18"/>
                      <w:lang w:val="en-US" w:eastAsia="zh-CN"/>
                    </w:rPr>
                  </w:pPr>
                  <w:r w:rsidRPr="00461A72">
                    <w:rPr>
                      <w:rFonts w:ascii="Arial" w:hAnsi="Arial" w:cs="Arial"/>
                      <w:color w:val="000000" w:themeColor="text1"/>
                      <w:sz w:val="18"/>
                      <w:szCs w:val="18"/>
                      <w:lang w:val="en-US" w:eastAsia="zh-CN"/>
                    </w:rPr>
                    <w:t>In such circumstances where a force majeure event lasts for a period of more than four (4) months, either party may terminate the contract whereupon the Buyer shall pay a sum to the Seller equal to the costs of already performed work under the contract.</w:t>
                  </w:r>
                </w:p>
                <w:p w14:paraId="66C529F2" w14:textId="77777777" w:rsidR="00525084" w:rsidRDefault="00525084" w:rsidP="00525084">
                  <w:pPr>
                    <w:suppressAutoHyphens/>
                    <w:ind w:left="360"/>
                    <w:jc w:val="both"/>
                    <w:rPr>
                      <w:rFonts w:ascii="Arial" w:hAnsi="Arial" w:cs="Arial"/>
                      <w:color w:val="000000" w:themeColor="text1"/>
                      <w:sz w:val="18"/>
                      <w:szCs w:val="18"/>
                      <w:lang w:val="en-US" w:eastAsia="zh-CN"/>
                    </w:rPr>
                  </w:pPr>
                </w:p>
                <w:p w14:paraId="34E70D78" w14:textId="77777777" w:rsidR="00AB15A0" w:rsidRPr="002A31CB"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 otherwise they shall be null and void.</w:t>
                  </w:r>
                </w:p>
                <w:p w14:paraId="1EFC854B"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589259C6" w14:textId="77777777" w:rsidR="002A31CB" w:rsidRPr="00DE74E9" w:rsidRDefault="00AB15A0" w:rsidP="00DE74E9">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Article 454 and 455 of the Act on Public Procurement.  </w:t>
                  </w:r>
                </w:p>
                <w:p w14:paraId="018ADE5F"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47818308" w14:textId="77777777" w:rsidR="00AB15A0"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provisions of this Contract may be amended with regard to the contents of the Contractor’s offer with respect to the following</w:t>
                  </w:r>
                  <w:r w:rsidR="00E15812" w:rsidRPr="002A31CB">
                    <w:rPr>
                      <w:rFonts w:ascii="Arial" w:hAnsi="Arial" w:cs="Arial"/>
                      <w:color w:val="000000" w:themeColor="text1"/>
                      <w:sz w:val="18"/>
                      <w:szCs w:val="18"/>
                      <w:lang w:val="en-US" w:eastAsia="zh-CN"/>
                    </w:rPr>
                    <w:t>:</w:t>
                  </w:r>
                </w:p>
                <w:p w14:paraId="4E8C9D4D"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037B7EA6" w14:textId="77777777"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time of the delivery of the subject of the Contract if it is due to circumstances caused by or obstacles attributable to the contracting entity.</w:t>
                  </w:r>
                </w:p>
                <w:p w14:paraId="33B65A75" w14:textId="77777777"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lastRenderedPageBreak/>
                    <w:t>an extension of the warranty period  in the case it is extended by the manufacturer or Contractor;</w:t>
                  </w:r>
                </w:p>
                <w:p w14:paraId="75B8FE29" w14:textId="77777777" w:rsidR="00AB15A0" w:rsidRDefault="00AB15A0" w:rsidP="00475481">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54FB6BEC" w14:textId="77777777" w:rsidR="0017549D" w:rsidRDefault="0017549D" w:rsidP="0017549D">
                  <w:pPr>
                    <w:suppressAutoHyphens/>
                    <w:ind w:left="388"/>
                    <w:jc w:val="both"/>
                    <w:rPr>
                      <w:rFonts w:ascii="Arial" w:hAnsi="Arial" w:cs="Arial"/>
                      <w:color w:val="000000" w:themeColor="text1"/>
                      <w:sz w:val="18"/>
                      <w:szCs w:val="18"/>
                      <w:lang w:val="en-US" w:eastAsia="zh-CN"/>
                    </w:rPr>
                  </w:pPr>
                </w:p>
                <w:p w14:paraId="4C680E7B" w14:textId="77777777" w:rsidR="001A1C22" w:rsidRPr="001A1C22" w:rsidRDefault="001A1C22" w:rsidP="001A1C22">
                  <w:pPr>
                    <w:numPr>
                      <w:ilvl w:val="0"/>
                      <w:numId w:val="26"/>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4F00650A" w14:textId="77777777" w:rsidR="001A1C22" w:rsidRPr="001A1C22" w:rsidRDefault="001A1C22" w:rsidP="001A1C22">
                  <w:pPr>
                    <w:suppressAutoHyphens/>
                    <w:ind w:left="360"/>
                    <w:jc w:val="both"/>
                    <w:rPr>
                      <w:rFonts w:ascii="Arial" w:hAnsi="Arial" w:cs="Arial"/>
                      <w:color w:val="000000" w:themeColor="text1"/>
                      <w:sz w:val="18"/>
                      <w:szCs w:val="18"/>
                      <w:lang w:val="en-US" w:eastAsia="zh-CN"/>
                    </w:rPr>
                  </w:pPr>
                </w:p>
                <w:p w14:paraId="5D312119" w14:textId="77777777" w:rsidR="00DE74E9" w:rsidRDefault="00DE74E9" w:rsidP="001A1C22">
                  <w:pPr>
                    <w:spacing w:before="120" w:after="120" w:line="276" w:lineRule="auto"/>
                    <w:ind w:right="113"/>
                    <w:rPr>
                      <w:rFonts w:ascii="Arial" w:hAnsi="Arial" w:cs="Arial"/>
                      <w:b/>
                      <w:sz w:val="18"/>
                      <w:szCs w:val="18"/>
                      <w:lang w:val="en-GB"/>
                    </w:rPr>
                  </w:pPr>
                </w:p>
                <w:p w14:paraId="40CFAE93" w14:textId="77777777" w:rsidR="00846D40" w:rsidRPr="002A31CB" w:rsidRDefault="00846D40" w:rsidP="00E15812">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15</w:t>
                  </w:r>
                  <w:r w:rsidR="000D27AF" w:rsidRPr="002A31CB">
                    <w:rPr>
                      <w:rFonts w:ascii="Arial" w:hAnsi="Arial" w:cs="Arial"/>
                      <w:b/>
                      <w:sz w:val="18"/>
                      <w:szCs w:val="18"/>
                      <w:lang w:val="en-GB"/>
                    </w:rPr>
                    <w:t>.</w:t>
                  </w:r>
                </w:p>
                <w:p w14:paraId="7A6905DB" w14:textId="77777777" w:rsidR="00846D40" w:rsidRPr="002A31CB" w:rsidRDefault="00846D40" w:rsidP="00475481">
                  <w:pPr>
                    <w:pStyle w:val="Tekstpodstawowywcity"/>
                    <w:numPr>
                      <w:ilvl w:val="0"/>
                      <w:numId w:val="11"/>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 counterparts, in Polish and English, one for the Buyer and one for the Seller. -/-</w:t>
                  </w:r>
                </w:p>
                <w:p w14:paraId="2A129533" w14:textId="77777777" w:rsidR="000D27AF" w:rsidRPr="002A31CB" w:rsidRDefault="000D27AF" w:rsidP="000D27AF">
                  <w:pPr>
                    <w:pStyle w:val="Tekstpodstawowywcity"/>
                    <w:spacing w:line="276" w:lineRule="auto"/>
                    <w:ind w:left="334" w:right="113"/>
                    <w:rPr>
                      <w:rFonts w:ascii="Arial" w:hAnsi="Arial" w:cs="Arial"/>
                      <w:sz w:val="18"/>
                      <w:szCs w:val="18"/>
                      <w:lang w:val="en-GB"/>
                    </w:rPr>
                  </w:pPr>
                </w:p>
                <w:p w14:paraId="25F29C12" w14:textId="77777777" w:rsidR="000D27AF" w:rsidRPr="000E59E4" w:rsidRDefault="00846D40" w:rsidP="00475481">
                  <w:pPr>
                    <w:pStyle w:val="Tekstpodstawowywcity"/>
                    <w:numPr>
                      <w:ilvl w:val="0"/>
                      <w:numId w:val="11"/>
                    </w:numPr>
                    <w:spacing w:line="276" w:lineRule="auto"/>
                    <w:ind w:left="340" w:right="113"/>
                    <w:rPr>
                      <w:rFonts w:ascii="Arial" w:hAnsi="Arial" w:cs="Arial"/>
                      <w:sz w:val="18"/>
                      <w:szCs w:val="18"/>
                      <w:lang w:val="en-GB"/>
                    </w:rPr>
                  </w:pPr>
                  <w:r w:rsidRPr="000E59E4">
                    <w:rPr>
                      <w:rFonts w:ascii="Arial" w:hAnsi="Arial" w:cs="Arial"/>
                      <w:sz w:val="18"/>
                      <w:szCs w:val="18"/>
                      <w:lang w:val="en-GB"/>
                    </w:rPr>
                    <w:t>In the event of any discrepancies, the Polish language version of the contract shall prevail. -/-</w:t>
                  </w:r>
                </w:p>
                <w:p w14:paraId="675A3082" w14:textId="77777777" w:rsidR="00846D40" w:rsidRPr="002A31CB" w:rsidRDefault="00846D40" w:rsidP="000D27AF">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14:paraId="0A03E07E"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r w:rsidR="000D27AF" w:rsidRPr="002A31CB">
                    <w:rPr>
                      <w:rFonts w:ascii="Arial" w:hAnsi="Arial" w:cs="Arial"/>
                      <w:b/>
                      <w:sz w:val="18"/>
                      <w:szCs w:val="18"/>
                    </w:rPr>
                    <w:t>.</w:t>
                  </w:r>
                </w:p>
                <w:p w14:paraId="51C7FF83" w14:textId="77777777" w:rsidR="00846D40" w:rsidRPr="002A31CB" w:rsidRDefault="00846D40" w:rsidP="000D27AF">
                  <w:pPr>
                    <w:pStyle w:val="Tekstpodstawowy2"/>
                    <w:spacing w:line="276" w:lineRule="auto"/>
                    <w:ind w:left="113" w:right="113"/>
                    <w:rPr>
                      <w:rFonts w:ascii="Arial" w:hAnsi="Arial" w:cs="Arial"/>
                      <w:sz w:val="18"/>
                      <w:szCs w:val="18"/>
                    </w:rPr>
                  </w:pPr>
                  <w:r w:rsidRPr="002A31CB">
                    <w:rPr>
                      <w:rFonts w:ascii="Arial" w:hAnsi="Arial" w:cs="Arial"/>
                      <w:sz w:val="18"/>
                      <w:szCs w:val="18"/>
                    </w:rPr>
                    <w:t>Załączniki wymienione w treści stanowią integralną część niniejszego kontraktu. -/-</w:t>
                  </w:r>
                </w:p>
                <w:p w14:paraId="00A23835" w14:textId="77777777" w:rsidR="00AB15A0" w:rsidRPr="002A31CB" w:rsidRDefault="00AB15A0" w:rsidP="00AB15A0">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14:paraId="6A530724" w14:textId="77777777" w:rsidR="00525084" w:rsidRDefault="00525084" w:rsidP="00475481">
                  <w:pPr>
                    <w:numPr>
                      <w:ilvl w:val="0"/>
                      <w:numId w:val="29"/>
                    </w:numPr>
                    <w:tabs>
                      <w:tab w:val="left" w:pos="360"/>
                    </w:tabs>
                    <w:suppressAutoHyphens/>
                    <w:jc w:val="both"/>
                    <w:rPr>
                      <w:rFonts w:ascii="Arial" w:hAnsi="Arial" w:cs="Arial"/>
                      <w:color w:val="000000" w:themeColor="text1"/>
                      <w:sz w:val="18"/>
                      <w:szCs w:val="18"/>
                      <w:lang w:eastAsia="zh-CN"/>
                    </w:rPr>
                  </w:pPr>
                  <w:r w:rsidRPr="00461A72">
                    <w:rPr>
                      <w:rFonts w:ascii="Arial" w:hAnsi="Arial" w:cs="Arial"/>
                      <w:color w:val="000000" w:themeColor="text1"/>
                      <w:sz w:val="18"/>
                      <w:szCs w:val="18"/>
                      <w:lang w:eastAsia="zh-CN"/>
                    </w:rPr>
                    <w:t>W przypadku, gdy zdarzenie siły wyższej trwa przez okres dłuższy niż cztery (4) miesiące, każda ze Stron ma prawo odstąpić od umowy, przy czym Kupujący zapłaci Sprzedającemu kwotę odpowiadającą kosztom prac już wykonanych w ramach realizacji umowy.</w:t>
                  </w:r>
                </w:p>
                <w:p w14:paraId="0E45F1A2" w14:textId="77777777" w:rsidR="00525084" w:rsidRDefault="00525084" w:rsidP="00525084">
                  <w:pPr>
                    <w:tabs>
                      <w:tab w:val="left" w:pos="360"/>
                    </w:tabs>
                    <w:suppressAutoHyphens/>
                    <w:ind w:left="720"/>
                    <w:jc w:val="both"/>
                    <w:rPr>
                      <w:rFonts w:ascii="Arial" w:hAnsi="Arial" w:cs="Arial"/>
                      <w:color w:val="000000" w:themeColor="text1"/>
                      <w:sz w:val="18"/>
                      <w:szCs w:val="18"/>
                      <w:lang w:eastAsia="zh-CN"/>
                    </w:rPr>
                  </w:pPr>
                </w:p>
                <w:p w14:paraId="2C5394F7" w14:textId="77777777" w:rsidR="00AB15A0"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14:paraId="1D869BA7" w14:textId="77777777" w:rsidR="002A31CB" w:rsidRPr="002A31CB" w:rsidRDefault="002A31CB" w:rsidP="002A31CB">
                  <w:pPr>
                    <w:tabs>
                      <w:tab w:val="left" w:pos="360"/>
                    </w:tabs>
                    <w:suppressAutoHyphens/>
                    <w:ind w:left="360"/>
                    <w:jc w:val="both"/>
                    <w:rPr>
                      <w:rFonts w:ascii="Arial" w:hAnsi="Arial" w:cs="Arial"/>
                      <w:color w:val="000000" w:themeColor="text1"/>
                      <w:sz w:val="18"/>
                      <w:szCs w:val="18"/>
                      <w:lang w:eastAsia="zh-CN"/>
                    </w:rPr>
                  </w:pPr>
                </w:p>
                <w:p w14:paraId="500E19ED" w14:textId="77777777" w:rsidR="00AB15A0" w:rsidRPr="002A31CB"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ust. 1 muszą być dokonywane z zachowaniem przepisu art. </w:t>
                  </w:r>
                  <w:r w:rsidRPr="002A31CB">
                    <w:rPr>
                      <w:rFonts w:ascii="Arial" w:hAnsi="Arial" w:cs="Arial"/>
                      <w:color w:val="000000" w:themeColor="text1"/>
                      <w:kern w:val="2"/>
                      <w:sz w:val="18"/>
                      <w:szCs w:val="18"/>
                      <w:lang w:eastAsia="zh-CN"/>
                    </w:rPr>
                    <w:t xml:space="preserve">454 oraz 455 ustawy Prawy zamówień publicznych.  </w:t>
                  </w:r>
                </w:p>
                <w:p w14:paraId="48058525" w14:textId="77777777" w:rsidR="002A31CB" w:rsidRPr="002A31CB" w:rsidRDefault="002A31CB" w:rsidP="002A31CB">
                  <w:pPr>
                    <w:tabs>
                      <w:tab w:val="left" w:pos="360"/>
                    </w:tabs>
                    <w:suppressAutoHyphens/>
                    <w:jc w:val="both"/>
                    <w:rPr>
                      <w:rFonts w:ascii="Arial" w:hAnsi="Arial" w:cs="Arial"/>
                      <w:color w:val="000000" w:themeColor="text1"/>
                      <w:sz w:val="18"/>
                      <w:szCs w:val="18"/>
                      <w:lang w:eastAsia="zh-CN"/>
                    </w:rPr>
                  </w:pPr>
                </w:p>
                <w:p w14:paraId="16D1B370" w14:textId="77777777" w:rsidR="00AB15A0" w:rsidRPr="002A31CB" w:rsidRDefault="00AB15A0" w:rsidP="00475481">
                  <w:pPr>
                    <w:numPr>
                      <w:ilvl w:val="0"/>
                      <w:numId w:val="29"/>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Dopuszcza się możliwość zmiany ustaleń niniejszej umowy w stosunku do treści oferty Wykonawcy w następującym zakresie</w:t>
                  </w:r>
                  <w:r w:rsidRPr="002A31CB">
                    <w:rPr>
                      <w:rFonts w:ascii="Arial" w:hAnsi="Arial" w:cs="Arial"/>
                      <w:color w:val="000000" w:themeColor="text1"/>
                      <w:kern w:val="2"/>
                      <w:sz w:val="18"/>
                      <w:szCs w:val="18"/>
                      <w:lang w:eastAsia="zh-CN"/>
                    </w:rPr>
                    <w:t xml:space="preserve">: </w:t>
                  </w:r>
                </w:p>
                <w:p w14:paraId="05DD7EBF" w14:textId="77777777" w:rsidR="00DE74E9"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terminu realizacji przedmiotu zamówienia, gdy jest ona spowodowana następstwem okoliczności leżących po stronie Zamawiającego lub przeszkodami dającymi się przypisać Zamawiającemu.</w:t>
                  </w:r>
                </w:p>
                <w:p w14:paraId="1D541B90" w14:textId="77777777" w:rsidR="00DE74E9" w:rsidRPr="00DE74E9" w:rsidRDefault="00AB15A0" w:rsidP="00DE74E9">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lastRenderedPageBreak/>
                    <w:t>wydłużenia terminu gwarancji, w sytuacji przedłużenia jej przez producenta lub Wykonawcę;</w:t>
                  </w:r>
                </w:p>
                <w:p w14:paraId="3EB2234D" w14:textId="77777777" w:rsidR="001A1C22"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3011F75" w14:textId="77777777" w:rsidR="001A1C22" w:rsidRDefault="001A1C22" w:rsidP="001A1C22">
                  <w:pPr>
                    <w:pStyle w:val="Akapitzlist"/>
                    <w:tabs>
                      <w:tab w:val="left" w:pos="360"/>
                    </w:tabs>
                    <w:suppressAutoHyphens/>
                    <w:spacing w:after="120"/>
                    <w:jc w:val="both"/>
                    <w:rPr>
                      <w:rFonts w:ascii="Arial" w:hAnsi="Arial" w:cs="Arial"/>
                      <w:color w:val="000000" w:themeColor="text1"/>
                      <w:sz w:val="18"/>
                      <w:szCs w:val="18"/>
                      <w:lang w:eastAsia="zh-CN"/>
                    </w:rPr>
                  </w:pPr>
                </w:p>
                <w:p w14:paraId="6D20A737" w14:textId="77777777" w:rsidR="00AB15A0" w:rsidRPr="00475481" w:rsidRDefault="00AB15A0" w:rsidP="00475481">
                  <w:pPr>
                    <w:pStyle w:val="Akapitzlist"/>
                    <w:numPr>
                      <w:ilvl w:val="0"/>
                      <w:numId w:val="29"/>
                    </w:numPr>
                    <w:tabs>
                      <w:tab w:val="left" w:pos="360"/>
                    </w:tabs>
                    <w:suppressAutoHyphens/>
                    <w:spacing w:after="120"/>
                    <w:jc w:val="both"/>
                    <w:rPr>
                      <w:rFonts w:ascii="Arial" w:hAnsi="Arial" w:cs="Arial"/>
                      <w:color w:val="000000" w:themeColor="text1"/>
                      <w:sz w:val="18"/>
                      <w:szCs w:val="18"/>
                      <w:lang w:eastAsia="zh-CN"/>
                    </w:rPr>
                  </w:pPr>
                  <w:r w:rsidRPr="00475481">
                    <w:rPr>
                      <w:rFonts w:ascii="Arial" w:hAnsi="Arial" w:cs="Arial"/>
                      <w:color w:val="000000" w:themeColor="text1"/>
                      <w:sz w:val="18"/>
                      <w:szCs w:val="18"/>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8BBCF69" w14:textId="77777777" w:rsidR="00DE74E9" w:rsidRDefault="00DE74E9" w:rsidP="00DE74E9">
                  <w:pPr>
                    <w:spacing w:before="120" w:after="120" w:line="276" w:lineRule="auto"/>
                    <w:ind w:right="113"/>
                    <w:rPr>
                      <w:rFonts w:ascii="Arial" w:hAnsi="Arial" w:cs="Arial"/>
                      <w:b/>
                      <w:sz w:val="18"/>
                      <w:szCs w:val="18"/>
                    </w:rPr>
                  </w:pPr>
                </w:p>
                <w:p w14:paraId="7810AE4E" w14:textId="77777777" w:rsidR="00DE74E9" w:rsidRDefault="00DE74E9" w:rsidP="00DE74E9">
                  <w:pPr>
                    <w:spacing w:before="120" w:after="120" w:line="276" w:lineRule="auto"/>
                    <w:ind w:right="113"/>
                    <w:jc w:val="center"/>
                    <w:rPr>
                      <w:rFonts w:ascii="Arial" w:hAnsi="Arial" w:cs="Arial"/>
                      <w:b/>
                      <w:sz w:val="18"/>
                      <w:szCs w:val="18"/>
                    </w:rPr>
                  </w:pPr>
                </w:p>
                <w:p w14:paraId="32FBEB43" w14:textId="396A7DDF" w:rsidR="00831997" w:rsidRDefault="00831997" w:rsidP="00DE74E9">
                  <w:pPr>
                    <w:spacing w:before="120" w:after="120" w:line="276" w:lineRule="auto"/>
                    <w:ind w:right="113"/>
                    <w:jc w:val="center"/>
                    <w:rPr>
                      <w:rFonts w:ascii="Arial" w:hAnsi="Arial" w:cs="Arial"/>
                      <w:b/>
                      <w:sz w:val="18"/>
                      <w:szCs w:val="18"/>
                    </w:rPr>
                  </w:pPr>
                </w:p>
                <w:p w14:paraId="456BB1AC" w14:textId="77777777" w:rsidR="00A5738D" w:rsidRDefault="00A5738D" w:rsidP="00DE74E9">
                  <w:pPr>
                    <w:spacing w:before="120" w:after="120" w:line="276" w:lineRule="auto"/>
                    <w:ind w:right="113"/>
                    <w:jc w:val="center"/>
                    <w:rPr>
                      <w:rFonts w:ascii="Arial" w:hAnsi="Arial" w:cs="Arial"/>
                      <w:b/>
                      <w:sz w:val="18"/>
                      <w:szCs w:val="18"/>
                    </w:rPr>
                  </w:pPr>
                </w:p>
                <w:p w14:paraId="057D25D0" w14:textId="77777777" w:rsidR="00846D40" w:rsidRPr="002A31CB" w:rsidRDefault="00846D40" w:rsidP="00DE74E9">
                  <w:pPr>
                    <w:spacing w:before="120" w:after="120" w:line="276" w:lineRule="auto"/>
                    <w:ind w:right="113"/>
                    <w:jc w:val="center"/>
                    <w:rPr>
                      <w:rFonts w:ascii="Arial" w:hAnsi="Arial" w:cs="Arial"/>
                      <w:b/>
                      <w:sz w:val="18"/>
                      <w:szCs w:val="18"/>
                    </w:rPr>
                  </w:pPr>
                  <w:r w:rsidRPr="002A31CB">
                    <w:rPr>
                      <w:rFonts w:ascii="Arial" w:hAnsi="Arial" w:cs="Arial"/>
                      <w:b/>
                      <w:sz w:val="18"/>
                      <w:szCs w:val="18"/>
                    </w:rPr>
                    <w:t>§ 15</w:t>
                  </w:r>
                  <w:r w:rsidR="000D27AF" w:rsidRPr="002A31CB">
                    <w:rPr>
                      <w:rFonts w:ascii="Arial" w:hAnsi="Arial" w:cs="Arial"/>
                      <w:b/>
                      <w:sz w:val="18"/>
                      <w:szCs w:val="18"/>
                    </w:rPr>
                    <w:t>.</w:t>
                  </w:r>
                </w:p>
                <w:p w14:paraId="2D204014" w14:textId="77777777" w:rsidR="00846D40" w:rsidRPr="002A31CB" w:rsidRDefault="00846D40" w:rsidP="00475481">
                  <w:pPr>
                    <w:pStyle w:val="Tekstpodstawowywcity"/>
                    <w:numPr>
                      <w:ilvl w:val="0"/>
                      <w:numId w:val="12"/>
                    </w:numPr>
                    <w:spacing w:line="276" w:lineRule="auto"/>
                    <w:ind w:left="334" w:right="113" w:hanging="357"/>
                    <w:rPr>
                      <w:rFonts w:ascii="Arial" w:hAnsi="Arial" w:cs="Arial"/>
                      <w:sz w:val="18"/>
                      <w:szCs w:val="18"/>
                    </w:rPr>
                  </w:pPr>
                  <w:r w:rsidRPr="002A31CB">
                    <w:rPr>
                      <w:rFonts w:ascii="Arial" w:hAnsi="Arial" w:cs="Arial"/>
                      <w:sz w:val="18"/>
                      <w:szCs w:val="18"/>
                    </w:rPr>
                    <w:t xml:space="preserve">Kontrakt sporządzono w dwóch jednobrzmiących egzemplarzach w języku polskim i angielskim, po jednym egzemplarzu dla Kupującego </w:t>
                  </w:r>
                  <w:r w:rsidR="000D27AF" w:rsidRPr="002A31CB">
                    <w:rPr>
                      <w:rFonts w:ascii="Arial" w:hAnsi="Arial" w:cs="Arial"/>
                      <w:sz w:val="18"/>
                      <w:szCs w:val="18"/>
                    </w:rPr>
                    <w:t xml:space="preserve">i </w:t>
                  </w:r>
                  <w:r w:rsidRPr="002A31CB">
                    <w:rPr>
                      <w:rFonts w:ascii="Arial" w:hAnsi="Arial" w:cs="Arial"/>
                      <w:sz w:val="18"/>
                      <w:szCs w:val="18"/>
                    </w:rPr>
                    <w:t>Sprzedającego. -/-</w:t>
                  </w:r>
                </w:p>
                <w:p w14:paraId="49471CDA" w14:textId="77777777" w:rsidR="00846D40" w:rsidRPr="000E59E4" w:rsidRDefault="00846D40" w:rsidP="00475481">
                  <w:pPr>
                    <w:pStyle w:val="Tekstpodstawowywcity"/>
                    <w:numPr>
                      <w:ilvl w:val="0"/>
                      <w:numId w:val="12"/>
                    </w:numPr>
                    <w:spacing w:line="276" w:lineRule="auto"/>
                    <w:ind w:left="340" w:right="113"/>
                    <w:rPr>
                      <w:rFonts w:ascii="Arial" w:hAnsi="Arial" w:cs="Arial"/>
                      <w:sz w:val="18"/>
                      <w:szCs w:val="18"/>
                    </w:rPr>
                  </w:pPr>
                  <w:r w:rsidRPr="000E59E4">
                    <w:rPr>
                      <w:rFonts w:ascii="Arial" w:hAnsi="Arial" w:cs="Arial"/>
                      <w:sz w:val="18"/>
                      <w:szCs w:val="18"/>
                    </w:rPr>
                    <w:t>W przypadku rozbieżności decydująca jest wersja umowy w języku polskim. -/-</w:t>
                  </w:r>
                </w:p>
                <w:p w14:paraId="482AAC04" w14:textId="77777777" w:rsidR="000D27AF" w:rsidRPr="002A31CB" w:rsidRDefault="000D27AF" w:rsidP="00C43C12">
                  <w:pPr>
                    <w:pStyle w:val="Nagwek6"/>
                    <w:spacing w:line="276" w:lineRule="auto"/>
                    <w:ind w:left="113" w:right="113"/>
                    <w:rPr>
                      <w:rFonts w:ascii="Arial" w:hAnsi="Arial" w:cs="Arial"/>
                      <w:b/>
                      <w:sz w:val="18"/>
                      <w:szCs w:val="18"/>
                    </w:rPr>
                  </w:pPr>
                </w:p>
                <w:p w14:paraId="2815E09C" w14:textId="77777777" w:rsidR="00846D40" w:rsidRPr="002A31CB" w:rsidRDefault="00846D40" w:rsidP="00C43C12">
                  <w:pPr>
                    <w:pStyle w:val="Nagwek6"/>
                    <w:spacing w:line="276" w:lineRule="auto"/>
                    <w:ind w:left="113" w:right="113"/>
                    <w:rPr>
                      <w:rFonts w:ascii="Arial" w:hAnsi="Arial" w:cs="Arial"/>
                      <w:b/>
                      <w:sz w:val="18"/>
                      <w:szCs w:val="18"/>
                    </w:rPr>
                  </w:pPr>
                  <w:r w:rsidRPr="002A31CB">
                    <w:rPr>
                      <w:rFonts w:ascii="Arial" w:hAnsi="Arial" w:cs="Arial"/>
                      <w:b/>
                      <w:sz w:val="18"/>
                      <w:szCs w:val="18"/>
                    </w:rPr>
                    <w:t>KUPUJĄCY   BUYER</w:t>
                  </w:r>
                </w:p>
                <w:p w14:paraId="6A567B43" w14:textId="77777777" w:rsidR="00846D40" w:rsidRPr="002A31CB" w:rsidRDefault="00846D40" w:rsidP="00C43C12">
                  <w:pPr>
                    <w:spacing w:after="240" w:line="276" w:lineRule="auto"/>
                    <w:jc w:val="center"/>
                    <w:rPr>
                      <w:rFonts w:ascii="Arial" w:hAnsi="Arial" w:cs="Arial"/>
                      <w:b/>
                      <w:sz w:val="18"/>
                      <w:szCs w:val="18"/>
                    </w:rPr>
                  </w:pPr>
                </w:p>
              </w:tc>
            </w:tr>
          </w:tbl>
          <w:p w14:paraId="79F11852" w14:textId="77777777" w:rsidR="00846D40" w:rsidRPr="002A31CB" w:rsidRDefault="00846D40">
            <w:pPr>
              <w:rPr>
                <w:rFonts w:ascii="Arial" w:hAnsi="Arial" w:cs="Arial"/>
                <w:sz w:val="18"/>
                <w:szCs w:val="18"/>
              </w:rPr>
            </w:pPr>
          </w:p>
        </w:tc>
        <w:tc>
          <w:tcPr>
            <w:tcW w:w="221" w:type="dxa"/>
          </w:tcPr>
          <w:p w14:paraId="313EF39B" w14:textId="77777777" w:rsidR="00846D40" w:rsidRPr="002A31CB" w:rsidRDefault="00846D40">
            <w:pPr>
              <w:rPr>
                <w:rFonts w:ascii="Arial" w:hAnsi="Arial" w:cs="Arial"/>
                <w:sz w:val="18"/>
                <w:szCs w:val="18"/>
              </w:rPr>
            </w:pPr>
          </w:p>
        </w:tc>
      </w:tr>
    </w:tbl>
    <w:p w14:paraId="427B182B" w14:textId="77777777" w:rsidR="001C7EF1" w:rsidRPr="002A31CB" w:rsidRDefault="001C7EF1" w:rsidP="00846D40">
      <w:pPr>
        <w:spacing w:line="276" w:lineRule="auto"/>
        <w:rPr>
          <w:rFonts w:ascii="Arial" w:hAnsi="Arial" w:cs="Arial"/>
          <w:sz w:val="18"/>
          <w:szCs w:val="18"/>
          <w:u w:val="single"/>
          <w:lang w:val="en-GB"/>
        </w:rPr>
      </w:pPr>
    </w:p>
    <w:sectPr w:rsidR="001C7EF1" w:rsidRPr="002A31CB"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98C04" w14:textId="77777777" w:rsidR="009A76D0" w:rsidRDefault="009A76D0">
      <w:r>
        <w:separator/>
      </w:r>
    </w:p>
  </w:endnote>
  <w:endnote w:type="continuationSeparator" w:id="0">
    <w:p w14:paraId="6117CE38" w14:textId="77777777" w:rsidR="009A76D0" w:rsidRDefault="009A7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2E773" w14:textId="77777777" w:rsidR="005C32DD" w:rsidRDefault="006D598F"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1D16108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43F9F" w14:textId="3F5CF62A"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6D598F" w:rsidRPr="00D549D7">
      <w:rPr>
        <w:rFonts w:ascii="Verdana" w:hAnsi="Verdana"/>
        <w:sz w:val="16"/>
        <w:szCs w:val="16"/>
      </w:rPr>
      <w:fldChar w:fldCharType="begin"/>
    </w:r>
    <w:r w:rsidR="005C32DD" w:rsidRPr="00D549D7">
      <w:rPr>
        <w:rFonts w:ascii="Verdana" w:hAnsi="Verdana"/>
        <w:sz w:val="16"/>
        <w:szCs w:val="16"/>
      </w:rPr>
      <w:instrText>PAGE</w:instrText>
    </w:r>
    <w:r w:rsidR="006D598F" w:rsidRPr="00D549D7">
      <w:rPr>
        <w:rFonts w:ascii="Verdana" w:hAnsi="Verdana"/>
        <w:sz w:val="16"/>
        <w:szCs w:val="16"/>
      </w:rPr>
      <w:fldChar w:fldCharType="separate"/>
    </w:r>
    <w:r w:rsidR="00F54590">
      <w:rPr>
        <w:rFonts w:ascii="Verdana" w:hAnsi="Verdana"/>
        <w:noProof/>
        <w:sz w:val="16"/>
        <w:szCs w:val="16"/>
      </w:rPr>
      <w:t>4</w:t>
    </w:r>
    <w:r w:rsidR="006D598F" w:rsidRPr="00D549D7">
      <w:rPr>
        <w:rFonts w:ascii="Verdana" w:hAnsi="Verdana"/>
        <w:sz w:val="16"/>
        <w:szCs w:val="16"/>
      </w:rPr>
      <w:fldChar w:fldCharType="end"/>
    </w:r>
    <w:r w:rsidR="005C73A1">
      <w:rPr>
        <w:rFonts w:ascii="Verdana" w:hAnsi="Verdana"/>
        <w:sz w:val="16"/>
        <w:szCs w:val="16"/>
      </w:rPr>
      <w:t xml:space="preserve"> z</w:t>
    </w:r>
    <w:r w:rsidR="006D598F" w:rsidRPr="00D549D7">
      <w:rPr>
        <w:rFonts w:ascii="Verdana" w:hAnsi="Verdana"/>
        <w:sz w:val="16"/>
        <w:szCs w:val="16"/>
      </w:rPr>
      <w:fldChar w:fldCharType="begin"/>
    </w:r>
    <w:r w:rsidR="005C32DD" w:rsidRPr="00D549D7">
      <w:rPr>
        <w:rFonts w:ascii="Verdana" w:hAnsi="Verdana"/>
        <w:sz w:val="16"/>
        <w:szCs w:val="16"/>
      </w:rPr>
      <w:instrText>NUMPAGES</w:instrText>
    </w:r>
    <w:r w:rsidR="006D598F" w:rsidRPr="00D549D7">
      <w:rPr>
        <w:rFonts w:ascii="Verdana" w:hAnsi="Verdana"/>
        <w:sz w:val="16"/>
        <w:szCs w:val="16"/>
      </w:rPr>
      <w:fldChar w:fldCharType="separate"/>
    </w:r>
    <w:r w:rsidR="00F54590">
      <w:rPr>
        <w:rFonts w:ascii="Verdana" w:hAnsi="Verdana"/>
        <w:noProof/>
        <w:sz w:val="16"/>
        <w:szCs w:val="16"/>
      </w:rPr>
      <w:t>6</w:t>
    </w:r>
    <w:r w:rsidR="006D598F"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622DB" w14:textId="77777777" w:rsidR="009A76D0" w:rsidRDefault="009A76D0">
      <w:r>
        <w:separator/>
      </w:r>
    </w:p>
  </w:footnote>
  <w:footnote w:type="continuationSeparator" w:id="0">
    <w:p w14:paraId="5B90681B" w14:textId="77777777" w:rsidR="009A76D0" w:rsidRDefault="009A76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9"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30EC0070"/>
    <w:multiLevelType w:val="hybridMultilevel"/>
    <w:tmpl w:val="DDD27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19"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0"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2" w15:restartNumberingAfterBreak="0">
    <w:nsid w:val="4C4C3A96"/>
    <w:multiLevelType w:val="hybridMultilevel"/>
    <w:tmpl w:val="9368843E"/>
    <w:lvl w:ilvl="0" w:tplc="6AE89E38">
      <w:start w:val="1"/>
      <w:numFmt w:val="upperRoman"/>
      <w:lvlText w:val="%1."/>
      <w:lvlJc w:val="left"/>
      <w:pPr>
        <w:ind w:left="780" w:hanging="720"/>
      </w:pPr>
      <w:rPr>
        <w:rFonts w:hint="default"/>
        <w:b/>
        <w:sz w:val="20"/>
        <w:szCs w:val="20"/>
        <w:vertAlign w:val="baseline"/>
      </w:rPr>
    </w:lvl>
    <w:lvl w:ilvl="1" w:tplc="A19C5D20">
      <w:start w:val="1"/>
      <w:numFmt w:val="decimal"/>
      <w:lvlText w:val="%2."/>
      <w:lvlJc w:val="left"/>
      <w:pPr>
        <w:ind w:left="1365" w:hanging="585"/>
      </w:pPr>
      <w:rPr>
        <w:rFonts w:hint="default"/>
      </w:rPr>
    </w:lvl>
    <w:lvl w:ilvl="2" w:tplc="B7CCB354">
      <w:start w:val="1"/>
      <w:numFmt w:val="lowerLetter"/>
      <w:lvlText w:val="%3)"/>
      <w:lvlJc w:val="left"/>
      <w:pPr>
        <w:ind w:left="2265" w:hanging="585"/>
      </w:pPr>
      <w:rPr>
        <w:rFonts w:hint="default"/>
      </w:r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F022B5C"/>
    <w:multiLevelType w:val="hybridMultilevel"/>
    <w:tmpl w:val="68DA01E4"/>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7"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3" w15:restartNumberingAfterBreak="0">
    <w:nsid w:val="7FE66187"/>
    <w:multiLevelType w:val="multilevel"/>
    <w:tmpl w:val="00000011"/>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abstractNumId w:val="30"/>
  </w:num>
  <w:num w:numId="2">
    <w:abstractNumId w:val="19"/>
  </w:num>
  <w:num w:numId="3">
    <w:abstractNumId w:val="9"/>
  </w:num>
  <w:num w:numId="4">
    <w:abstractNumId w:val="15"/>
  </w:num>
  <w:num w:numId="5">
    <w:abstractNumId w:val="16"/>
  </w:num>
  <w:num w:numId="6">
    <w:abstractNumId w:val="23"/>
  </w:num>
  <w:num w:numId="7">
    <w:abstractNumId w:val="5"/>
  </w:num>
  <w:num w:numId="8">
    <w:abstractNumId w:val="17"/>
  </w:num>
  <w:num w:numId="9">
    <w:abstractNumId w:val="28"/>
  </w:num>
  <w:num w:numId="10">
    <w:abstractNumId w:val="14"/>
  </w:num>
  <w:num w:numId="11">
    <w:abstractNumId w:val="20"/>
  </w:num>
  <w:num w:numId="12">
    <w:abstractNumId w:val="27"/>
  </w:num>
  <w:num w:numId="13">
    <w:abstractNumId w:val="10"/>
  </w:num>
  <w:num w:numId="14">
    <w:abstractNumId w:val="22"/>
  </w:num>
  <w:num w:numId="15">
    <w:abstractNumId w:val="32"/>
  </w:num>
  <w:num w:numId="16">
    <w:abstractNumId w:val="26"/>
  </w:num>
  <w:num w:numId="17">
    <w:abstractNumId w:val="12"/>
  </w:num>
  <w:num w:numId="18">
    <w:abstractNumId w:val="7"/>
  </w:num>
  <w:num w:numId="19">
    <w:abstractNumId w:val="6"/>
  </w:num>
  <w:num w:numId="20">
    <w:abstractNumId w:val="18"/>
  </w:num>
  <w:num w:numId="21">
    <w:abstractNumId w:val="8"/>
  </w:num>
  <w:num w:numId="22">
    <w:abstractNumId w:val="31"/>
  </w:num>
  <w:num w:numId="23">
    <w:abstractNumId w:val="4"/>
  </w:num>
  <w:num w:numId="24">
    <w:abstractNumId w:val="24"/>
  </w:num>
  <w:num w:numId="25">
    <w:abstractNumId w:val="11"/>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num>
  <w:num w:numId="29">
    <w:abstractNumId w:val="29"/>
  </w:num>
  <w:num w:numId="30">
    <w:abstractNumId w:val="25"/>
  </w:num>
  <w:num w:numId="31">
    <w:abstractNumId w:val="21"/>
  </w:num>
  <w:num w:numId="32">
    <w:abstractNumId w:val="13"/>
  </w:num>
  <w:num w:numId="33">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7AC1"/>
    <w:rsid w:val="00037EC3"/>
    <w:rsid w:val="00045AEF"/>
    <w:rsid w:val="00050604"/>
    <w:rsid w:val="00065FA1"/>
    <w:rsid w:val="00070688"/>
    <w:rsid w:val="00072004"/>
    <w:rsid w:val="00072B4E"/>
    <w:rsid w:val="00074D60"/>
    <w:rsid w:val="0008108C"/>
    <w:rsid w:val="00086358"/>
    <w:rsid w:val="00086BA7"/>
    <w:rsid w:val="00087165"/>
    <w:rsid w:val="00097BA4"/>
    <w:rsid w:val="000A0DA2"/>
    <w:rsid w:val="000B3831"/>
    <w:rsid w:val="000B7E0A"/>
    <w:rsid w:val="000C1B05"/>
    <w:rsid w:val="000C6063"/>
    <w:rsid w:val="000D03F5"/>
    <w:rsid w:val="000D192E"/>
    <w:rsid w:val="000D27AF"/>
    <w:rsid w:val="000E2887"/>
    <w:rsid w:val="000E3E48"/>
    <w:rsid w:val="000E59E4"/>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745D0"/>
    <w:rsid w:val="0017549D"/>
    <w:rsid w:val="00186BFE"/>
    <w:rsid w:val="001A1662"/>
    <w:rsid w:val="001A1C22"/>
    <w:rsid w:val="001A43F3"/>
    <w:rsid w:val="001C0B7E"/>
    <w:rsid w:val="001C168E"/>
    <w:rsid w:val="001C7EF1"/>
    <w:rsid w:val="001D197D"/>
    <w:rsid w:val="001D3DD8"/>
    <w:rsid w:val="001D4469"/>
    <w:rsid w:val="001E1022"/>
    <w:rsid w:val="001E3AC8"/>
    <w:rsid w:val="001E6943"/>
    <w:rsid w:val="001E7464"/>
    <w:rsid w:val="00200F41"/>
    <w:rsid w:val="002251B0"/>
    <w:rsid w:val="00236E4D"/>
    <w:rsid w:val="00266EAC"/>
    <w:rsid w:val="002704EE"/>
    <w:rsid w:val="0027105F"/>
    <w:rsid w:val="0027294A"/>
    <w:rsid w:val="00272D84"/>
    <w:rsid w:val="00274911"/>
    <w:rsid w:val="00275820"/>
    <w:rsid w:val="00276AA2"/>
    <w:rsid w:val="00286495"/>
    <w:rsid w:val="00290DB6"/>
    <w:rsid w:val="002926FE"/>
    <w:rsid w:val="002A31CB"/>
    <w:rsid w:val="002A663A"/>
    <w:rsid w:val="002A77DF"/>
    <w:rsid w:val="002B6E53"/>
    <w:rsid w:val="002C21C8"/>
    <w:rsid w:val="002D1A9B"/>
    <w:rsid w:val="002D5B6D"/>
    <w:rsid w:val="002D6E2B"/>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16B2"/>
    <w:rsid w:val="00382BD6"/>
    <w:rsid w:val="0038618F"/>
    <w:rsid w:val="003868C4"/>
    <w:rsid w:val="0039011B"/>
    <w:rsid w:val="003946D1"/>
    <w:rsid w:val="0039603D"/>
    <w:rsid w:val="00397B17"/>
    <w:rsid w:val="003B68CF"/>
    <w:rsid w:val="003B747C"/>
    <w:rsid w:val="003C442F"/>
    <w:rsid w:val="003C593B"/>
    <w:rsid w:val="003C5A13"/>
    <w:rsid w:val="003C7DCE"/>
    <w:rsid w:val="003D4DC9"/>
    <w:rsid w:val="003D5051"/>
    <w:rsid w:val="003E1ECA"/>
    <w:rsid w:val="003E4CB6"/>
    <w:rsid w:val="003F6ED7"/>
    <w:rsid w:val="0040482C"/>
    <w:rsid w:val="00404B0D"/>
    <w:rsid w:val="00407A24"/>
    <w:rsid w:val="0042323F"/>
    <w:rsid w:val="00424EC5"/>
    <w:rsid w:val="00435A93"/>
    <w:rsid w:val="00443F9C"/>
    <w:rsid w:val="00444360"/>
    <w:rsid w:val="00452B83"/>
    <w:rsid w:val="004539B1"/>
    <w:rsid w:val="00454CA4"/>
    <w:rsid w:val="00462085"/>
    <w:rsid w:val="004628FE"/>
    <w:rsid w:val="00474BF6"/>
    <w:rsid w:val="00475481"/>
    <w:rsid w:val="004811D3"/>
    <w:rsid w:val="0049128D"/>
    <w:rsid w:val="004917D4"/>
    <w:rsid w:val="00491813"/>
    <w:rsid w:val="0049526A"/>
    <w:rsid w:val="004B744C"/>
    <w:rsid w:val="004C6B20"/>
    <w:rsid w:val="004D5A04"/>
    <w:rsid w:val="004E05AA"/>
    <w:rsid w:val="004E15A6"/>
    <w:rsid w:val="004E19A0"/>
    <w:rsid w:val="004E6E00"/>
    <w:rsid w:val="004F3A5A"/>
    <w:rsid w:val="004F61AA"/>
    <w:rsid w:val="00501945"/>
    <w:rsid w:val="005020AA"/>
    <w:rsid w:val="00504565"/>
    <w:rsid w:val="00512196"/>
    <w:rsid w:val="00514A74"/>
    <w:rsid w:val="00525084"/>
    <w:rsid w:val="00530A51"/>
    <w:rsid w:val="005350D4"/>
    <w:rsid w:val="00542CD9"/>
    <w:rsid w:val="005456B5"/>
    <w:rsid w:val="005461CD"/>
    <w:rsid w:val="00552FCD"/>
    <w:rsid w:val="005604FD"/>
    <w:rsid w:val="0056559D"/>
    <w:rsid w:val="0056639C"/>
    <w:rsid w:val="0057154E"/>
    <w:rsid w:val="0057155E"/>
    <w:rsid w:val="00580E9E"/>
    <w:rsid w:val="00585791"/>
    <w:rsid w:val="00586D0E"/>
    <w:rsid w:val="00590210"/>
    <w:rsid w:val="005A0A22"/>
    <w:rsid w:val="005A24D7"/>
    <w:rsid w:val="005A2E84"/>
    <w:rsid w:val="005A3142"/>
    <w:rsid w:val="005B11CC"/>
    <w:rsid w:val="005B1D1C"/>
    <w:rsid w:val="005C32DD"/>
    <w:rsid w:val="005C73A1"/>
    <w:rsid w:val="005D1F55"/>
    <w:rsid w:val="005F4333"/>
    <w:rsid w:val="005F558C"/>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D598F"/>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B7A97"/>
    <w:rsid w:val="007C4E99"/>
    <w:rsid w:val="007D0FA0"/>
    <w:rsid w:val="007D6A74"/>
    <w:rsid w:val="007E785C"/>
    <w:rsid w:val="007F19AD"/>
    <w:rsid w:val="007F2394"/>
    <w:rsid w:val="00802E88"/>
    <w:rsid w:val="00804C30"/>
    <w:rsid w:val="008222F1"/>
    <w:rsid w:val="00823B4B"/>
    <w:rsid w:val="008242A6"/>
    <w:rsid w:val="0083132D"/>
    <w:rsid w:val="00831997"/>
    <w:rsid w:val="00835CF2"/>
    <w:rsid w:val="00837039"/>
    <w:rsid w:val="00840B70"/>
    <w:rsid w:val="00846702"/>
    <w:rsid w:val="00846D40"/>
    <w:rsid w:val="008551B7"/>
    <w:rsid w:val="00873B8B"/>
    <w:rsid w:val="00873C69"/>
    <w:rsid w:val="00882CC6"/>
    <w:rsid w:val="008843E5"/>
    <w:rsid w:val="008938AF"/>
    <w:rsid w:val="008979AE"/>
    <w:rsid w:val="008B60E8"/>
    <w:rsid w:val="008C5E4E"/>
    <w:rsid w:val="008C71D7"/>
    <w:rsid w:val="008D7A19"/>
    <w:rsid w:val="008E0535"/>
    <w:rsid w:val="008E36C4"/>
    <w:rsid w:val="008F1A3F"/>
    <w:rsid w:val="00904BF9"/>
    <w:rsid w:val="00907B26"/>
    <w:rsid w:val="0091391A"/>
    <w:rsid w:val="00915BAC"/>
    <w:rsid w:val="00916A0C"/>
    <w:rsid w:val="00920CAA"/>
    <w:rsid w:val="0093050A"/>
    <w:rsid w:val="00935437"/>
    <w:rsid w:val="00944DA7"/>
    <w:rsid w:val="0095272A"/>
    <w:rsid w:val="00970BB9"/>
    <w:rsid w:val="0097528A"/>
    <w:rsid w:val="009767B3"/>
    <w:rsid w:val="00990ACE"/>
    <w:rsid w:val="009A0BA2"/>
    <w:rsid w:val="009A76D0"/>
    <w:rsid w:val="009B7351"/>
    <w:rsid w:val="009C5C27"/>
    <w:rsid w:val="009D07DF"/>
    <w:rsid w:val="009D20D5"/>
    <w:rsid w:val="009D3EE2"/>
    <w:rsid w:val="009E0004"/>
    <w:rsid w:val="009E3376"/>
    <w:rsid w:val="009F4E09"/>
    <w:rsid w:val="009F615D"/>
    <w:rsid w:val="009F6D45"/>
    <w:rsid w:val="009F7819"/>
    <w:rsid w:val="00A05CB6"/>
    <w:rsid w:val="00A071E1"/>
    <w:rsid w:val="00A15F46"/>
    <w:rsid w:val="00A17B01"/>
    <w:rsid w:val="00A30473"/>
    <w:rsid w:val="00A30854"/>
    <w:rsid w:val="00A3147A"/>
    <w:rsid w:val="00A322EF"/>
    <w:rsid w:val="00A3478C"/>
    <w:rsid w:val="00A35D2A"/>
    <w:rsid w:val="00A46B94"/>
    <w:rsid w:val="00A5738D"/>
    <w:rsid w:val="00A60C62"/>
    <w:rsid w:val="00A617A9"/>
    <w:rsid w:val="00A645CE"/>
    <w:rsid w:val="00A65F59"/>
    <w:rsid w:val="00A708B1"/>
    <w:rsid w:val="00A76DD5"/>
    <w:rsid w:val="00A84B87"/>
    <w:rsid w:val="00A85F41"/>
    <w:rsid w:val="00A86EC4"/>
    <w:rsid w:val="00A92AC9"/>
    <w:rsid w:val="00A97AE8"/>
    <w:rsid w:val="00AA2830"/>
    <w:rsid w:val="00AA3278"/>
    <w:rsid w:val="00AB15A0"/>
    <w:rsid w:val="00AB29A9"/>
    <w:rsid w:val="00AB3243"/>
    <w:rsid w:val="00AB3D8D"/>
    <w:rsid w:val="00AC549E"/>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6381D"/>
    <w:rsid w:val="00C71F4F"/>
    <w:rsid w:val="00C77EF3"/>
    <w:rsid w:val="00C816E6"/>
    <w:rsid w:val="00C839BE"/>
    <w:rsid w:val="00C9339B"/>
    <w:rsid w:val="00C94BC0"/>
    <w:rsid w:val="00C94E7D"/>
    <w:rsid w:val="00C964EA"/>
    <w:rsid w:val="00C96DEB"/>
    <w:rsid w:val="00CA2DAE"/>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2C33"/>
    <w:rsid w:val="00D77413"/>
    <w:rsid w:val="00D832C3"/>
    <w:rsid w:val="00D952A4"/>
    <w:rsid w:val="00DA152B"/>
    <w:rsid w:val="00DA29EA"/>
    <w:rsid w:val="00DA3D91"/>
    <w:rsid w:val="00DA49B7"/>
    <w:rsid w:val="00DA7352"/>
    <w:rsid w:val="00DB10E0"/>
    <w:rsid w:val="00DB34F7"/>
    <w:rsid w:val="00DE04DC"/>
    <w:rsid w:val="00DE08D9"/>
    <w:rsid w:val="00DE2BD3"/>
    <w:rsid w:val="00DE37F1"/>
    <w:rsid w:val="00DE3C96"/>
    <w:rsid w:val="00DE5E8D"/>
    <w:rsid w:val="00DE74E9"/>
    <w:rsid w:val="00E01334"/>
    <w:rsid w:val="00E0167E"/>
    <w:rsid w:val="00E042B9"/>
    <w:rsid w:val="00E15812"/>
    <w:rsid w:val="00E203CA"/>
    <w:rsid w:val="00E21F5B"/>
    <w:rsid w:val="00E2681D"/>
    <w:rsid w:val="00E42533"/>
    <w:rsid w:val="00E60710"/>
    <w:rsid w:val="00E616FB"/>
    <w:rsid w:val="00E64EA1"/>
    <w:rsid w:val="00E67F69"/>
    <w:rsid w:val="00E67F6A"/>
    <w:rsid w:val="00E742F7"/>
    <w:rsid w:val="00E74C25"/>
    <w:rsid w:val="00E87A00"/>
    <w:rsid w:val="00EA07A5"/>
    <w:rsid w:val="00EA0C91"/>
    <w:rsid w:val="00EA1449"/>
    <w:rsid w:val="00EA1D84"/>
    <w:rsid w:val="00EA3119"/>
    <w:rsid w:val="00EA5001"/>
    <w:rsid w:val="00EA62D5"/>
    <w:rsid w:val="00EB416D"/>
    <w:rsid w:val="00EB66C4"/>
    <w:rsid w:val="00EC526A"/>
    <w:rsid w:val="00EC5A53"/>
    <w:rsid w:val="00ED53BE"/>
    <w:rsid w:val="00ED5B51"/>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54590"/>
    <w:rsid w:val="00F60029"/>
    <w:rsid w:val="00F60731"/>
    <w:rsid w:val="00F636E3"/>
    <w:rsid w:val="00F653BC"/>
    <w:rsid w:val="00F65868"/>
    <w:rsid w:val="00F72733"/>
    <w:rsid w:val="00F77751"/>
    <w:rsid w:val="00F7791C"/>
    <w:rsid w:val="00F82DDC"/>
    <w:rsid w:val="00F97FA3"/>
    <w:rsid w:val="00FA0FFA"/>
    <w:rsid w:val="00FA5BC7"/>
    <w:rsid w:val="00FC70CA"/>
    <w:rsid w:val="00FD2E24"/>
    <w:rsid w:val="00FD3C72"/>
    <w:rsid w:val="00FD5CFB"/>
    <w:rsid w:val="00FE5A65"/>
    <w:rsid w:val="00FF3126"/>
    <w:rsid w:val="00FF43E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437ED4"/>
  <w15:docId w15:val="{18C25D80-0E66-4CCE-B106-C7AD66EC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 w:type="character" w:styleId="Odwoaniedokomentarza">
    <w:name w:val="annotation reference"/>
    <w:basedOn w:val="Domylnaczcionkaakapitu"/>
    <w:semiHidden/>
    <w:unhideWhenUsed/>
    <w:rsid w:val="00944DA7"/>
    <w:rPr>
      <w:sz w:val="16"/>
      <w:szCs w:val="16"/>
    </w:rPr>
  </w:style>
  <w:style w:type="paragraph" w:styleId="Tekstkomentarza">
    <w:name w:val="annotation text"/>
    <w:basedOn w:val="Normalny"/>
    <w:link w:val="TekstkomentarzaZnak"/>
    <w:semiHidden/>
    <w:unhideWhenUsed/>
    <w:rsid w:val="00944DA7"/>
    <w:rPr>
      <w:sz w:val="20"/>
      <w:szCs w:val="20"/>
    </w:rPr>
  </w:style>
  <w:style w:type="character" w:customStyle="1" w:styleId="TekstkomentarzaZnak">
    <w:name w:val="Tekst komentarza Znak"/>
    <w:basedOn w:val="Domylnaczcionkaakapitu"/>
    <w:link w:val="Tekstkomentarza"/>
    <w:semiHidden/>
    <w:rsid w:val="00944DA7"/>
  </w:style>
  <w:style w:type="paragraph" w:styleId="Tematkomentarza">
    <w:name w:val="annotation subject"/>
    <w:basedOn w:val="Tekstkomentarza"/>
    <w:next w:val="Tekstkomentarza"/>
    <w:link w:val="TematkomentarzaZnak"/>
    <w:semiHidden/>
    <w:unhideWhenUsed/>
    <w:rsid w:val="00944DA7"/>
    <w:rPr>
      <w:b/>
      <w:bCs/>
    </w:rPr>
  </w:style>
  <w:style w:type="character" w:customStyle="1" w:styleId="TematkomentarzaZnak">
    <w:name w:val="Temat komentarza Znak"/>
    <w:basedOn w:val="TekstkomentarzaZnak"/>
    <w:link w:val="Tematkomentarza"/>
    <w:semiHidden/>
    <w:rsid w:val="00944D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 w:id="20539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EDFC91-2882-487D-B3A8-D88B5C56A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2541</Words>
  <Characters>15251</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Breguła</dc:creator>
  <cp:lastModifiedBy>Jolanta Oleksy</cp:lastModifiedBy>
  <cp:revision>2</cp:revision>
  <cp:lastPrinted>2026-03-03T11:47:00Z</cp:lastPrinted>
  <dcterms:created xsi:type="dcterms:W3CDTF">2026-05-07T12:46:00Z</dcterms:created>
  <dcterms:modified xsi:type="dcterms:W3CDTF">2026-05-07T12:46:00Z</dcterms:modified>
</cp:coreProperties>
</file>